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66F" w:rsidRDefault="00D3566F" w:rsidP="005D05F7">
      <w:pPr>
        <w:pStyle w:val="Titel"/>
        <w:spacing w:before="40"/>
        <w:rPr>
          <w:rFonts w:cstheme="majorHAnsi"/>
        </w:rPr>
      </w:pPr>
      <w:r>
        <w:rPr>
          <w:rFonts w:cstheme="majorHAnsi"/>
        </w:rPr>
        <w:t>Treffpunkt Berner Wald</w:t>
      </w:r>
    </w:p>
    <w:p w:rsidR="0029632F" w:rsidRPr="003827E3" w:rsidRDefault="0029632F" w:rsidP="005D05F7">
      <w:pPr>
        <w:pStyle w:val="Titel"/>
        <w:spacing w:before="40"/>
        <w:rPr>
          <w:rFonts w:cstheme="majorHAnsi"/>
          <w:color w:val="B1B9BD" w:themeColor="background2"/>
        </w:rPr>
      </w:pPr>
      <w:r w:rsidRPr="003827E3">
        <w:rPr>
          <w:rFonts w:cstheme="majorHAnsi"/>
          <w:color w:val="B1B9BD" w:themeColor="background2"/>
        </w:rPr>
        <w:t>Feedback an die Waldfachperson</w:t>
      </w:r>
    </w:p>
    <w:p w:rsidR="003827E3" w:rsidRDefault="003827E3" w:rsidP="0029632F">
      <w:pPr>
        <w:pStyle w:val="Text13pt"/>
        <w:rPr>
          <w:rFonts w:asciiTheme="majorHAnsi" w:hAnsiTheme="majorHAnsi" w:cstheme="majorHAnsi"/>
        </w:rPr>
      </w:pPr>
    </w:p>
    <w:p w:rsidR="00986522" w:rsidRPr="003827E3" w:rsidRDefault="0029632F" w:rsidP="0029632F">
      <w:pPr>
        <w:pStyle w:val="Text13pt"/>
        <w:rPr>
          <w:rFonts w:asciiTheme="majorHAnsi" w:hAnsiTheme="majorHAnsi" w:cstheme="majorHAnsi"/>
        </w:rPr>
      </w:pPr>
      <w:r w:rsidRPr="003827E3">
        <w:rPr>
          <w:rFonts w:asciiTheme="majorHAnsi" w:hAnsiTheme="majorHAnsi" w:cstheme="majorHAnsi"/>
        </w:rPr>
        <w:t xml:space="preserve">Allgemeine Angaben zum </w:t>
      </w:r>
      <w:proofErr w:type="spellStart"/>
      <w:r w:rsidRPr="003827E3">
        <w:rPr>
          <w:rFonts w:asciiTheme="majorHAnsi" w:hAnsiTheme="majorHAnsi" w:cstheme="majorHAnsi"/>
        </w:rPr>
        <w:t>Waldtag</w:t>
      </w:r>
      <w:proofErr w:type="spellEnd"/>
    </w:p>
    <w:p w:rsidR="0029632F" w:rsidRPr="003827E3" w:rsidRDefault="0029632F" w:rsidP="00E970FD">
      <w:pPr>
        <w:tabs>
          <w:tab w:val="left" w:pos="1701"/>
          <w:tab w:val="left" w:pos="4536"/>
          <w:tab w:val="left" w:pos="6521"/>
        </w:tabs>
        <w:spacing w:before="60"/>
        <w:rPr>
          <w:rFonts w:asciiTheme="majorHAnsi" w:hAnsiTheme="majorHAnsi" w:cstheme="majorHAnsi"/>
        </w:rPr>
      </w:pPr>
      <w:r w:rsidRPr="003827E3">
        <w:rPr>
          <w:rFonts w:asciiTheme="majorHAnsi" w:hAnsiTheme="majorHAnsi" w:cstheme="majorHAnsi"/>
        </w:rPr>
        <w:t>Datum</w:t>
      </w:r>
      <w:bookmarkStart w:id="0" w:name="Text1"/>
      <w:r w:rsidRPr="003827E3">
        <w:rPr>
          <w:rFonts w:asciiTheme="majorHAnsi" w:hAnsiTheme="majorHAnsi" w:cstheme="majorHAnsi"/>
        </w:rPr>
        <w:tab/>
      </w:r>
      <w:bookmarkEnd w:id="0"/>
      <w:sdt>
        <w:sdtPr>
          <w:rPr>
            <w:rFonts w:asciiTheme="majorHAnsi" w:hAnsiTheme="majorHAnsi" w:cstheme="majorHAnsi"/>
          </w:rPr>
          <w:id w:val="193656967"/>
          <w:placeholder>
            <w:docPart w:val="8D9631D2C50E4DEC878EFC8E992E8A94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Datum eingeben</w:t>
          </w:r>
        </w:sdtContent>
      </w:sdt>
      <w:r w:rsidR="00C67A96">
        <w:rPr>
          <w:rFonts w:asciiTheme="majorHAnsi" w:hAnsiTheme="majorHAnsi" w:cstheme="majorHAnsi"/>
        </w:rPr>
        <w:tab/>
        <w:t>Treffpunkt</w:t>
      </w:r>
      <w:r w:rsidR="00C67A96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5096552"/>
          <w:placeholder>
            <w:docPart w:val="F8DA0FB138504AC2BC4E1CA806C68A3F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Treffpunkt</w:t>
          </w:r>
        </w:sdtContent>
      </w:sdt>
    </w:p>
    <w:p w:rsidR="0029632F" w:rsidRPr="003827E3" w:rsidRDefault="0029632F" w:rsidP="00E970FD">
      <w:pPr>
        <w:tabs>
          <w:tab w:val="left" w:pos="1701"/>
          <w:tab w:val="left" w:pos="4536"/>
          <w:tab w:val="left" w:pos="6521"/>
        </w:tabs>
        <w:spacing w:before="60"/>
        <w:rPr>
          <w:rFonts w:asciiTheme="majorHAnsi" w:hAnsiTheme="majorHAnsi" w:cstheme="majorHAnsi"/>
        </w:rPr>
      </w:pPr>
      <w:r w:rsidRPr="003827E3">
        <w:rPr>
          <w:rFonts w:asciiTheme="majorHAnsi" w:hAnsiTheme="majorHAnsi" w:cstheme="majorHAnsi"/>
        </w:rPr>
        <w:t xml:space="preserve">Schule  </w:t>
      </w:r>
      <w:r w:rsidRPr="003827E3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1300419918"/>
          <w:placeholder>
            <w:docPart w:val="EE143B6172454D69BE25B0F237BB74CD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Name der Schule</w:t>
          </w:r>
        </w:sdtContent>
      </w:sdt>
      <w:r w:rsidRPr="003827E3">
        <w:rPr>
          <w:rFonts w:asciiTheme="majorHAnsi" w:hAnsiTheme="majorHAnsi" w:cstheme="majorHAnsi"/>
        </w:rPr>
        <w:tab/>
      </w:r>
      <w:proofErr w:type="spellStart"/>
      <w:r w:rsidR="00D3566F">
        <w:rPr>
          <w:rFonts w:asciiTheme="majorHAnsi" w:hAnsiTheme="majorHAnsi" w:cstheme="majorHAnsi"/>
        </w:rPr>
        <w:t>Schulort</w:t>
      </w:r>
      <w:proofErr w:type="spellEnd"/>
      <w:r w:rsidR="00C67A96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1628817808"/>
          <w:placeholder>
            <w:docPart w:val="EDCD5627DA5940E5B6ED707037DD34E9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Ort</w:t>
          </w:r>
        </w:sdtContent>
      </w:sdt>
    </w:p>
    <w:p w:rsidR="0029632F" w:rsidRPr="003827E3" w:rsidRDefault="0029632F" w:rsidP="00E970FD">
      <w:pPr>
        <w:tabs>
          <w:tab w:val="left" w:pos="1701"/>
          <w:tab w:val="left" w:pos="4536"/>
          <w:tab w:val="left" w:pos="6521"/>
        </w:tabs>
        <w:spacing w:before="60"/>
        <w:rPr>
          <w:rFonts w:asciiTheme="majorHAnsi" w:hAnsiTheme="majorHAnsi" w:cstheme="majorHAnsi"/>
        </w:rPr>
      </w:pPr>
      <w:r w:rsidRPr="003827E3">
        <w:rPr>
          <w:rFonts w:asciiTheme="majorHAnsi" w:hAnsiTheme="majorHAnsi" w:cstheme="majorHAnsi"/>
        </w:rPr>
        <w:t>Klasse</w:t>
      </w:r>
      <w:r w:rsidRPr="003827E3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1683860047"/>
          <w:placeholder>
            <w:docPart w:val="AE4F95D714AA4DA98E1D1E8AC077B287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Stufe</w:t>
          </w:r>
        </w:sdtContent>
      </w:sdt>
      <w:r w:rsidRPr="003827E3">
        <w:rPr>
          <w:rFonts w:asciiTheme="majorHAnsi" w:hAnsiTheme="majorHAnsi" w:cstheme="majorHAnsi"/>
        </w:rPr>
        <w:tab/>
      </w:r>
      <w:r w:rsidR="00D3566F">
        <w:rPr>
          <w:rFonts w:asciiTheme="majorHAnsi" w:hAnsiTheme="majorHAnsi" w:cstheme="majorHAnsi"/>
        </w:rPr>
        <w:t xml:space="preserve">Anzahl </w:t>
      </w:r>
      <w:proofErr w:type="spellStart"/>
      <w:r w:rsidR="00C67A96">
        <w:rPr>
          <w:rFonts w:asciiTheme="majorHAnsi" w:hAnsiTheme="majorHAnsi" w:cstheme="majorHAnsi"/>
        </w:rPr>
        <w:t>SuS</w:t>
      </w:r>
      <w:proofErr w:type="spellEnd"/>
      <w:r w:rsidR="00C67A96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-1516378620"/>
          <w:placeholder>
            <w:docPart w:val="1FC66BF9ED514076BFD80476D5F40B88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Anzahl</w:t>
          </w:r>
        </w:sdtContent>
      </w:sdt>
    </w:p>
    <w:p w:rsidR="0029632F" w:rsidRPr="003827E3" w:rsidRDefault="0029632F" w:rsidP="00E970FD">
      <w:pPr>
        <w:tabs>
          <w:tab w:val="left" w:pos="1701"/>
          <w:tab w:val="left" w:pos="4536"/>
          <w:tab w:val="left" w:pos="6521"/>
          <w:tab w:val="left" w:pos="8080"/>
        </w:tabs>
        <w:spacing w:before="60"/>
        <w:rPr>
          <w:rFonts w:asciiTheme="majorHAnsi" w:hAnsiTheme="majorHAnsi" w:cstheme="majorHAnsi"/>
        </w:rPr>
      </w:pPr>
      <w:r w:rsidRPr="003827E3">
        <w:rPr>
          <w:rFonts w:asciiTheme="majorHAnsi" w:hAnsiTheme="majorHAnsi" w:cstheme="majorHAnsi"/>
        </w:rPr>
        <w:t xml:space="preserve">Lehrperson </w:t>
      </w:r>
      <w:r w:rsidRPr="003827E3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55745945"/>
          <w:placeholder>
            <w:docPart w:val="7BEADD9BAB3C45C0881721AC73135704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Vor-/ Nachname</w:t>
          </w:r>
        </w:sdtContent>
      </w:sdt>
      <w:r w:rsidRPr="003827E3">
        <w:rPr>
          <w:rFonts w:asciiTheme="majorHAnsi" w:hAnsiTheme="majorHAnsi" w:cstheme="majorHAnsi"/>
        </w:rPr>
        <w:tab/>
      </w:r>
      <w:r w:rsidR="00C67A96">
        <w:rPr>
          <w:rFonts w:asciiTheme="majorHAnsi" w:hAnsiTheme="majorHAnsi" w:cstheme="majorHAnsi"/>
        </w:rPr>
        <w:t>E-Mail</w:t>
      </w:r>
      <w:r w:rsidR="00C67A96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-1632549336"/>
          <w:placeholder>
            <w:docPart w:val="69C4269DAAA047569293235C75F22846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E-Mail-Adresse</w:t>
          </w:r>
        </w:sdtContent>
      </w:sdt>
    </w:p>
    <w:p w:rsidR="0029632F" w:rsidRPr="003827E3" w:rsidRDefault="0029632F" w:rsidP="00E970FD">
      <w:pPr>
        <w:tabs>
          <w:tab w:val="left" w:pos="1701"/>
          <w:tab w:val="left" w:pos="4536"/>
          <w:tab w:val="left" w:pos="6521"/>
        </w:tabs>
        <w:spacing w:before="60"/>
        <w:rPr>
          <w:rFonts w:asciiTheme="majorHAnsi" w:hAnsiTheme="majorHAnsi" w:cstheme="majorHAnsi"/>
        </w:rPr>
      </w:pPr>
      <w:r w:rsidRPr="003827E3">
        <w:rPr>
          <w:rFonts w:asciiTheme="majorHAnsi" w:hAnsiTheme="majorHAnsi" w:cstheme="majorHAnsi"/>
        </w:rPr>
        <w:t>Förster</w:t>
      </w:r>
      <w:r w:rsidRPr="003827E3">
        <w:rPr>
          <w:rFonts w:asciiTheme="majorHAnsi" w:hAnsiTheme="majorHAnsi" w:cstheme="majorHAnsi"/>
        </w:rPr>
        <w:t>/in</w:t>
      </w:r>
      <w:r w:rsidRPr="003827E3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1339803761"/>
          <w:placeholder>
            <w:docPart w:val="12CA89956D6A45409DF7D542239D39DE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Vor-/ Nachname</w:t>
          </w:r>
        </w:sdtContent>
      </w:sdt>
      <w:r w:rsidRPr="003827E3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-962493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7A96">
            <w:rPr>
              <w:rFonts w:ascii="MS Gothic" w:eastAsia="MS Gothic" w:hAnsi="MS Gothic" w:cstheme="majorHAnsi" w:hint="eastAsia"/>
            </w:rPr>
            <w:t>☐</w:t>
          </w:r>
        </w:sdtContent>
      </w:sdt>
      <w:r w:rsidR="00C67A96">
        <w:rPr>
          <w:rFonts w:asciiTheme="majorHAnsi" w:hAnsiTheme="majorHAnsi" w:cstheme="majorHAnsi"/>
        </w:rPr>
        <w:t xml:space="preserve"> Ganzer Tag</w:t>
      </w:r>
      <w:r w:rsidR="00E970FD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</w:rPr>
          <w:id w:val="424550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7A96"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="00C67A96" w:rsidRPr="003827E3">
        <w:rPr>
          <w:rFonts w:asciiTheme="majorHAnsi" w:hAnsiTheme="majorHAnsi" w:cstheme="majorHAnsi"/>
        </w:rPr>
        <w:t xml:space="preserve"> </w:t>
      </w:r>
      <w:r w:rsidRPr="003827E3">
        <w:rPr>
          <w:rFonts w:asciiTheme="majorHAnsi" w:hAnsiTheme="majorHAnsi" w:cstheme="majorHAnsi"/>
        </w:rPr>
        <w:t>Halb</w:t>
      </w:r>
      <w:r w:rsidR="00C67A96">
        <w:rPr>
          <w:rFonts w:asciiTheme="majorHAnsi" w:hAnsiTheme="majorHAnsi" w:cstheme="majorHAnsi"/>
        </w:rPr>
        <w:t>er Tag</w:t>
      </w:r>
    </w:p>
    <w:p w:rsidR="0029632F" w:rsidRPr="003827E3" w:rsidRDefault="0029632F" w:rsidP="0029632F">
      <w:pPr>
        <w:pStyle w:val="Text13pt"/>
        <w:rPr>
          <w:rFonts w:asciiTheme="majorHAnsi" w:hAnsiTheme="majorHAnsi" w:cstheme="majorHAnsi"/>
        </w:rPr>
      </w:pPr>
    </w:p>
    <w:p w:rsidR="0029632F" w:rsidRPr="003827E3" w:rsidRDefault="0029632F" w:rsidP="0029632F">
      <w:pPr>
        <w:pStyle w:val="Text13pt"/>
        <w:rPr>
          <w:rFonts w:asciiTheme="majorHAnsi" w:hAnsiTheme="majorHAnsi" w:cstheme="majorHAnsi"/>
        </w:rPr>
      </w:pPr>
      <w:r w:rsidRPr="003827E3">
        <w:rPr>
          <w:rFonts w:asciiTheme="majorHAnsi" w:hAnsiTheme="majorHAnsi" w:cstheme="majorHAnsi"/>
        </w:rPr>
        <w:t>Feedback der Lehrerin / des Lehrers</w:t>
      </w:r>
    </w:p>
    <w:p w:rsidR="003827E3" w:rsidRPr="003827E3" w:rsidRDefault="0029632F" w:rsidP="003827E3">
      <w:pPr>
        <w:pStyle w:val="berschrift2"/>
      </w:pPr>
      <w:r w:rsidRPr="003827E3">
        <w:t>Bi</w:t>
      </w:r>
      <w:r w:rsidR="003827E3">
        <w:t>tte kreuzen Sie Zutreffendes an</w:t>
      </w:r>
    </w:p>
    <w:p w:rsidR="003827E3" w:rsidRPr="003827E3" w:rsidRDefault="003827E3" w:rsidP="003827E3">
      <w:pPr>
        <w:pStyle w:val="Nummerierung1"/>
      </w:pPr>
      <w:r w:rsidRPr="003827E3">
        <w:t>Auf den Treffpunkt Berner Wald wurde ich aufmerksam durch</w:t>
      </w:r>
    </w:p>
    <w:p w:rsidR="003827E3" w:rsidRPr="003827E3" w:rsidRDefault="003827E3" w:rsidP="00E970FD">
      <w:pPr>
        <w:tabs>
          <w:tab w:val="left" w:pos="4536"/>
        </w:tabs>
      </w:pPr>
      <w:sdt>
        <w:sdtPr>
          <w:id w:val="-989628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>
        <w:t xml:space="preserve"> </w:t>
      </w:r>
      <w:r w:rsidRPr="003827E3">
        <w:t>Flyer Treffpunkt Berner</w:t>
      </w:r>
      <w:r>
        <w:t xml:space="preserve"> </w:t>
      </w:r>
      <w:r w:rsidRPr="003827E3">
        <w:t>Wald</w:t>
      </w:r>
      <w:r w:rsidRPr="003827E3">
        <w:tab/>
      </w:r>
      <w:sdt>
        <w:sdtPr>
          <w:id w:val="-1578812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>
        <w:t xml:space="preserve"> </w:t>
      </w:r>
      <w:r w:rsidRPr="003827E3">
        <w:t>Inserat im „</w:t>
      </w:r>
      <w:proofErr w:type="spellStart"/>
      <w:r w:rsidRPr="003827E3">
        <w:t>education</w:t>
      </w:r>
      <w:proofErr w:type="spellEnd"/>
      <w:r w:rsidRPr="003827E3">
        <w:t>“</w:t>
      </w:r>
      <w:r w:rsidRPr="003827E3">
        <w:tab/>
      </w:r>
      <w:bookmarkStart w:id="1" w:name="_GoBack"/>
      <w:bookmarkEnd w:id="1"/>
    </w:p>
    <w:p w:rsidR="003827E3" w:rsidRPr="003827E3" w:rsidRDefault="003827E3" w:rsidP="00E970FD">
      <w:pPr>
        <w:tabs>
          <w:tab w:val="left" w:pos="4536"/>
        </w:tabs>
      </w:pPr>
      <w:sdt>
        <w:sdtPr>
          <w:id w:val="1019436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hAnsi="Segoe UI Symbol" w:cs="Segoe UI Symbol"/>
            </w:rPr>
            <w:t>☐</w:t>
          </w:r>
        </w:sdtContent>
      </w:sdt>
      <w:r>
        <w:t xml:space="preserve"> </w:t>
      </w:r>
      <w:r w:rsidRPr="003827E3">
        <w:t>Schulleitung</w:t>
      </w:r>
      <w:r w:rsidRPr="003827E3">
        <w:tab/>
      </w:r>
      <w:sdt>
        <w:sdtPr>
          <w:id w:val="425388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hAnsi="Segoe UI Symbol" w:cs="Segoe UI Symbol"/>
            </w:rPr>
            <w:t>☐</w:t>
          </w:r>
        </w:sdtContent>
      </w:sdt>
      <w:r>
        <w:t xml:space="preserve"> </w:t>
      </w:r>
      <w:r w:rsidRPr="003827E3">
        <w:t>Mund zu Mund – Werbung</w:t>
      </w:r>
      <w:r w:rsidRPr="003827E3">
        <w:tab/>
      </w:r>
    </w:p>
    <w:p w:rsidR="003827E3" w:rsidRDefault="003827E3" w:rsidP="00E970FD">
      <w:pPr>
        <w:tabs>
          <w:tab w:val="left" w:pos="4536"/>
        </w:tabs>
      </w:pPr>
      <w:sdt>
        <w:sdtPr>
          <w:id w:val="-1013536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hAnsi="Segoe UI Symbol" w:cs="Segoe UI Symbol"/>
            </w:rPr>
            <w:t>☐</w:t>
          </w:r>
        </w:sdtContent>
      </w:sdt>
      <w:r>
        <w:t xml:space="preserve"> Website</w:t>
      </w:r>
      <w:r w:rsidRPr="003827E3">
        <w:tab/>
      </w:r>
      <w:sdt>
        <w:sdtPr>
          <w:id w:val="-947843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hAnsi="Segoe UI Symbol" w:cs="Segoe UI Symbol"/>
            </w:rPr>
            <w:t>☐</w:t>
          </w:r>
        </w:sdtContent>
      </w:sdt>
      <w:r>
        <w:t xml:space="preserve"> </w:t>
      </w:r>
      <w:r w:rsidRPr="003827E3">
        <w:t xml:space="preserve">andere: </w:t>
      </w:r>
      <w:sdt>
        <w:sdtPr>
          <w:rPr>
            <w:sz w:val="16"/>
            <w:szCs w:val="16"/>
          </w:rPr>
          <w:id w:val="1054125348"/>
          <w:placeholder>
            <w:docPart w:val="F4D8247273B74C10AE2263A9B27941B9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sdtContent>
      </w:sdt>
    </w:p>
    <w:p w:rsidR="003827E3" w:rsidRPr="003827E3" w:rsidRDefault="003827E3" w:rsidP="003827E3"/>
    <w:p w:rsidR="003827E3" w:rsidRPr="003827E3" w:rsidRDefault="003827E3" w:rsidP="003827E3">
      <w:pPr>
        <w:pStyle w:val="Nummerierung1"/>
        <w:rPr>
          <w:rFonts w:asciiTheme="majorHAnsi" w:hAnsiTheme="majorHAnsi" w:cstheme="majorHAnsi"/>
        </w:rPr>
      </w:pPr>
      <w:r w:rsidRPr="003827E3">
        <w:t>Die</w:t>
      </w:r>
      <w:r w:rsidRPr="003827E3">
        <w:rPr>
          <w:rFonts w:asciiTheme="majorHAnsi" w:hAnsiTheme="majorHAnsi" w:cstheme="majorHAnsi"/>
        </w:rPr>
        <w:t xml:space="preserve"> Kontaktaufnahme mit der Waldfachperson verlief einfach und problemlos.</w:t>
      </w:r>
    </w:p>
    <w:p w:rsidR="003827E3" w:rsidRDefault="003827E3" w:rsidP="003827E3">
      <w:r w:rsidRPr="003827E3">
        <w:t xml:space="preserve">trifft vollkommen zu  </w:t>
      </w:r>
      <w:sdt>
        <w:sdtPr>
          <w:id w:val="-1513378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-486636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-1071425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>
        <w:t xml:space="preserve"> </w:t>
      </w:r>
      <w:r w:rsidRPr="003827E3">
        <w:t xml:space="preserve">   </w:t>
      </w:r>
      <w:sdt>
        <w:sdtPr>
          <w:id w:val="-1278401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>
        <w:t xml:space="preserve"> </w:t>
      </w:r>
      <w:r w:rsidRPr="003827E3">
        <w:t xml:space="preserve">   </w:t>
      </w:r>
      <w:sdt>
        <w:sdtPr>
          <w:id w:val="-2038651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>
        <w:t xml:space="preserve"> </w:t>
      </w:r>
      <w:r w:rsidRPr="003827E3">
        <w:t xml:space="preserve"> trifft gar nicht zu</w:t>
      </w:r>
    </w:p>
    <w:p w:rsidR="003827E3" w:rsidRPr="003827E3" w:rsidRDefault="003827E3" w:rsidP="003827E3">
      <w:pPr>
        <w:rPr>
          <w:sz w:val="24"/>
          <w:szCs w:val="24"/>
        </w:rPr>
      </w:pPr>
    </w:p>
    <w:p w:rsidR="003827E3" w:rsidRDefault="003827E3" w:rsidP="003827E3">
      <w:pPr>
        <w:rPr>
          <w:sz w:val="16"/>
          <w:szCs w:val="16"/>
        </w:rPr>
      </w:pPr>
      <w:r w:rsidRPr="003827E3">
        <w:rPr>
          <w:color w:val="B1B9BD" w:themeColor="background2"/>
        </w:rPr>
        <w:t>Bemerkung</w:t>
      </w:r>
      <w:r w:rsidRPr="003827E3">
        <w:rPr>
          <w:color w:val="B1B9BD" w:themeColor="background2"/>
          <w:sz w:val="16"/>
          <w:szCs w:val="16"/>
        </w:rPr>
        <w:t xml:space="preserve"> </w:t>
      </w:r>
      <w:sdt>
        <w:sdtPr>
          <w:rPr>
            <w:sz w:val="16"/>
            <w:szCs w:val="16"/>
          </w:rPr>
          <w:id w:val="1410498280"/>
          <w:placeholder>
            <w:docPart w:val="422194579A33444393589CB3CF90AF00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sdtContent>
      </w:sdt>
    </w:p>
    <w:p w:rsidR="003827E3" w:rsidRPr="003827E3" w:rsidRDefault="003827E3" w:rsidP="003827E3">
      <w:pPr>
        <w:rPr>
          <w:sz w:val="16"/>
          <w:szCs w:val="16"/>
        </w:rPr>
      </w:pPr>
    </w:p>
    <w:p w:rsidR="003827E3" w:rsidRPr="003827E3" w:rsidRDefault="003827E3" w:rsidP="003827E3">
      <w:pPr>
        <w:pStyle w:val="Nummerierung1"/>
        <w:rPr>
          <w:rFonts w:asciiTheme="majorHAnsi" w:hAnsiTheme="majorHAnsi" w:cstheme="majorHAnsi"/>
        </w:rPr>
      </w:pPr>
      <w:r w:rsidRPr="003827E3">
        <w:t>Das</w:t>
      </w:r>
      <w:r w:rsidRPr="003827E3">
        <w:rPr>
          <w:rFonts w:asciiTheme="majorHAnsi" w:hAnsiTheme="majorHAnsi" w:cstheme="majorHAnsi"/>
        </w:rPr>
        <w:t xml:space="preserve"> Programm war inhaltlich und methodisch der Klasse angepasst.</w:t>
      </w:r>
    </w:p>
    <w:p w:rsidR="003827E3" w:rsidRDefault="003827E3" w:rsidP="003827E3">
      <w:r w:rsidRPr="003827E3">
        <w:t xml:space="preserve">trifft vollkommen zu  </w:t>
      </w:r>
      <w:sdt>
        <w:sdtPr>
          <w:id w:val="2090497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-1501655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-2142180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</w:t>
      </w:r>
      <w:r>
        <w:t xml:space="preserve"> </w:t>
      </w:r>
      <w:r w:rsidRPr="003827E3">
        <w:t xml:space="preserve"> </w:t>
      </w:r>
      <w:sdt>
        <w:sdtPr>
          <w:id w:val="1260954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-1961184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trifft gar nicht zu</w:t>
      </w:r>
    </w:p>
    <w:p w:rsidR="003827E3" w:rsidRPr="003827E3" w:rsidRDefault="003827E3" w:rsidP="003827E3">
      <w:pPr>
        <w:rPr>
          <w:sz w:val="24"/>
          <w:szCs w:val="24"/>
        </w:rPr>
      </w:pPr>
    </w:p>
    <w:p w:rsidR="003827E3" w:rsidRDefault="003827E3" w:rsidP="003827E3">
      <w:pPr>
        <w:rPr>
          <w:sz w:val="16"/>
          <w:szCs w:val="16"/>
        </w:rPr>
      </w:pPr>
      <w:r w:rsidRPr="003827E3">
        <w:rPr>
          <w:color w:val="B1B9BD" w:themeColor="background2"/>
        </w:rPr>
        <w:t>Bemerkung</w:t>
      </w:r>
      <w:r>
        <w:rPr>
          <w:sz w:val="16"/>
          <w:szCs w:val="16"/>
        </w:rPr>
        <w:t xml:space="preserve"> </w:t>
      </w:r>
      <w:sdt>
        <w:sdtPr>
          <w:rPr>
            <w:sz w:val="16"/>
            <w:szCs w:val="16"/>
          </w:rPr>
          <w:id w:val="-261766869"/>
          <w:placeholder>
            <w:docPart w:val="4FA985F213894CB6A7A80310EFE741A1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sdtContent>
      </w:sdt>
    </w:p>
    <w:p w:rsidR="003827E3" w:rsidRPr="003827E3" w:rsidRDefault="003827E3" w:rsidP="003827E3">
      <w:pPr>
        <w:rPr>
          <w:sz w:val="16"/>
          <w:szCs w:val="16"/>
        </w:rPr>
      </w:pPr>
    </w:p>
    <w:p w:rsidR="003827E3" w:rsidRPr="003827E3" w:rsidRDefault="003827E3" w:rsidP="003827E3">
      <w:pPr>
        <w:pStyle w:val="Nummerierung1"/>
        <w:rPr>
          <w:rFonts w:asciiTheme="majorHAnsi" w:hAnsiTheme="majorHAnsi" w:cstheme="majorHAnsi"/>
        </w:rPr>
      </w:pPr>
      <w:r w:rsidRPr="003827E3">
        <w:rPr>
          <w:rFonts w:asciiTheme="majorHAnsi" w:hAnsiTheme="majorHAnsi" w:cstheme="majorHAnsi"/>
        </w:rPr>
        <w:t xml:space="preserve"> </w:t>
      </w:r>
      <w:r w:rsidRPr="003827E3">
        <w:t>Die</w:t>
      </w:r>
      <w:r w:rsidRPr="003827E3">
        <w:rPr>
          <w:rFonts w:asciiTheme="majorHAnsi" w:hAnsiTheme="majorHAnsi" w:cstheme="majorHAnsi"/>
        </w:rPr>
        <w:t xml:space="preserve"> Sicherheit der Schülerinnen und Schüler war zu jeder Zeit gewährleistet.</w:t>
      </w:r>
    </w:p>
    <w:p w:rsidR="003827E3" w:rsidRDefault="003827E3" w:rsidP="003827E3">
      <w:r w:rsidRPr="003827E3">
        <w:t xml:space="preserve">trifft vollkommen zu  </w:t>
      </w:r>
      <w:sdt>
        <w:sdtPr>
          <w:id w:val="103167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-443916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-1551912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</w:t>
      </w:r>
      <w:r>
        <w:t xml:space="preserve"> </w:t>
      </w:r>
      <w:r w:rsidRPr="003827E3">
        <w:t xml:space="preserve">  </w:t>
      </w:r>
      <w:sdt>
        <w:sdtPr>
          <w:id w:val="1001239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709698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trifft gar nicht zu</w:t>
      </w:r>
    </w:p>
    <w:p w:rsidR="003827E3" w:rsidRPr="003827E3" w:rsidRDefault="00B4529D" w:rsidP="003827E3">
      <w:pPr>
        <w:rPr>
          <w:sz w:val="24"/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2D6D8AF4" wp14:editId="5E78783F">
            <wp:simplePos x="0" y="0"/>
            <wp:positionH relativeFrom="page">
              <wp:posOffset>5044415</wp:posOffset>
            </wp:positionH>
            <wp:positionV relativeFrom="paragraph">
              <wp:posOffset>174295</wp:posOffset>
            </wp:positionV>
            <wp:extent cx="2318385" cy="2625725"/>
            <wp:effectExtent l="0" t="0" r="0" b="0"/>
            <wp:wrapTight wrapText="bothSides">
              <wp:wrapPolygon edited="0">
                <wp:start x="6567" y="157"/>
                <wp:lineTo x="5502" y="784"/>
                <wp:lineTo x="3372" y="2507"/>
                <wp:lineTo x="2840" y="5171"/>
                <wp:lineTo x="2840" y="5642"/>
                <wp:lineTo x="3550" y="7992"/>
                <wp:lineTo x="5502" y="10500"/>
                <wp:lineTo x="9229" y="13007"/>
                <wp:lineTo x="11892" y="15514"/>
                <wp:lineTo x="13489" y="18022"/>
                <wp:lineTo x="14199" y="20529"/>
                <wp:lineTo x="14554" y="20999"/>
                <wp:lineTo x="15619" y="20999"/>
                <wp:lineTo x="16151" y="18022"/>
                <wp:lineTo x="16861" y="15514"/>
                <wp:lineTo x="17394" y="13007"/>
                <wp:lineTo x="18813" y="10500"/>
                <wp:lineTo x="20943" y="4858"/>
                <wp:lineTo x="19878" y="4545"/>
                <wp:lineTo x="11714" y="2507"/>
                <wp:lineTo x="10472" y="1097"/>
                <wp:lineTo x="9407" y="157"/>
                <wp:lineTo x="6567" y="157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-300-cmyk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2" r="19403" b="10083"/>
                    <a:stretch/>
                  </pic:blipFill>
                  <pic:spPr bwMode="auto">
                    <a:xfrm>
                      <a:off x="0" y="0"/>
                      <a:ext cx="2318385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7E3" w:rsidRDefault="003827E3" w:rsidP="003827E3">
      <w:pPr>
        <w:rPr>
          <w:sz w:val="16"/>
          <w:szCs w:val="16"/>
        </w:rPr>
      </w:pPr>
      <w:r w:rsidRPr="003827E3">
        <w:rPr>
          <w:color w:val="B1B9BD" w:themeColor="background2"/>
        </w:rPr>
        <w:t>Bemerkung</w:t>
      </w:r>
      <w:r>
        <w:rPr>
          <w:sz w:val="16"/>
          <w:szCs w:val="16"/>
        </w:rPr>
        <w:t xml:space="preserve"> </w:t>
      </w:r>
      <w:sdt>
        <w:sdtPr>
          <w:rPr>
            <w:sz w:val="16"/>
            <w:szCs w:val="16"/>
          </w:rPr>
          <w:id w:val="-688996482"/>
          <w:placeholder>
            <w:docPart w:val="7390C12AD5264440B7002E5606C59A54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sdtContent>
      </w:sdt>
    </w:p>
    <w:p w:rsidR="003827E3" w:rsidRPr="003827E3" w:rsidRDefault="003827E3" w:rsidP="003827E3">
      <w:pPr>
        <w:rPr>
          <w:sz w:val="16"/>
          <w:szCs w:val="16"/>
        </w:rPr>
      </w:pPr>
    </w:p>
    <w:p w:rsidR="003827E3" w:rsidRPr="003827E3" w:rsidRDefault="003827E3" w:rsidP="003827E3">
      <w:pPr>
        <w:pStyle w:val="Nummerierung1"/>
        <w:rPr>
          <w:rFonts w:asciiTheme="majorHAnsi" w:hAnsiTheme="majorHAnsi" w:cstheme="majorHAnsi"/>
        </w:rPr>
      </w:pPr>
      <w:r w:rsidRPr="003827E3">
        <w:rPr>
          <w:rFonts w:asciiTheme="majorHAnsi" w:hAnsiTheme="majorHAnsi" w:cstheme="majorHAnsi"/>
        </w:rPr>
        <w:t xml:space="preserve"> </w:t>
      </w:r>
      <w:r w:rsidRPr="003827E3">
        <w:t>Der</w:t>
      </w:r>
      <w:r w:rsidRPr="003827E3">
        <w:rPr>
          <w:rFonts w:asciiTheme="majorHAnsi" w:hAnsiTheme="majorHAnsi" w:cstheme="majorHAnsi"/>
        </w:rPr>
        <w:t xml:space="preserve"> </w:t>
      </w:r>
      <w:proofErr w:type="spellStart"/>
      <w:r w:rsidRPr="003827E3">
        <w:rPr>
          <w:rFonts w:asciiTheme="majorHAnsi" w:hAnsiTheme="majorHAnsi" w:cstheme="majorHAnsi"/>
        </w:rPr>
        <w:t>Waldtag</w:t>
      </w:r>
      <w:proofErr w:type="spellEnd"/>
      <w:r w:rsidRPr="003827E3">
        <w:rPr>
          <w:rFonts w:asciiTheme="majorHAnsi" w:hAnsiTheme="majorHAnsi" w:cstheme="majorHAnsi"/>
        </w:rPr>
        <w:t xml:space="preserve"> war aus Sicht der Lehrperson ein Erfolg.</w:t>
      </w:r>
    </w:p>
    <w:p w:rsidR="003827E3" w:rsidRDefault="003827E3" w:rsidP="003827E3">
      <w:r w:rsidRPr="003827E3">
        <w:t>trifft vollkommen zu</w:t>
      </w:r>
      <w:r w:rsidR="00182C6C">
        <w:t xml:space="preserve"> </w:t>
      </w:r>
      <w:r>
        <w:t xml:space="preserve"> </w:t>
      </w:r>
      <w:sdt>
        <w:sdtPr>
          <w:id w:val="-296914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1062295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  </w:t>
      </w:r>
      <w:sdt>
        <w:sdtPr>
          <w:id w:val="-600408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</w:t>
      </w:r>
      <w:r>
        <w:t xml:space="preserve"> </w:t>
      </w:r>
      <w:r w:rsidRPr="003827E3">
        <w:t xml:space="preserve"> </w:t>
      </w:r>
      <w:sdt>
        <w:sdtPr>
          <w:id w:val="520060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>
        <w:t xml:space="preserve">  </w:t>
      </w:r>
      <w:r w:rsidRPr="003827E3">
        <w:t xml:space="preserve">  </w:t>
      </w:r>
      <w:sdt>
        <w:sdtPr>
          <w:id w:val="-3664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27E3">
            <w:rPr>
              <w:rFonts w:ascii="Segoe UI Symbol" w:eastAsia="MS Gothic" w:hAnsi="Segoe UI Symbol" w:cs="Segoe UI Symbol"/>
            </w:rPr>
            <w:t>☐</w:t>
          </w:r>
        </w:sdtContent>
      </w:sdt>
      <w:r w:rsidRPr="003827E3">
        <w:t xml:space="preserve">  trifft gar nicht zu</w:t>
      </w:r>
    </w:p>
    <w:p w:rsidR="003827E3" w:rsidRPr="003827E3" w:rsidRDefault="003827E3" w:rsidP="003827E3"/>
    <w:p w:rsidR="003827E3" w:rsidRPr="003827E3" w:rsidRDefault="003827E3" w:rsidP="003827E3">
      <w:pPr>
        <w:rPr>
          <w:sz w:val="16"/>
          <w:szCs w:val="16"/>
        </w:rPr>
      </w:pPr>
      <w:r w:rsidRPr="003827E3">
        <w:rPr>
          <w:color w:val="B1B9BD" w:themeColor="background2"/>
        </w:rPr>
        <w:t>Bemerkung</w:t>
      </w:r>
      <w:r w:rsidRPr="003827E3">
        <w:rPr>
          <w:sz w:val="16"/>
          <w:szCs w:val="16"/>
        </w:rPr>
        <w:t xml:space="preserve">  </w:t>
      </w:r>
      <w:sdt>
        <w:sdtPr>
          <w:rPr>
            <w:sz w:val="16"/>
            <w:szCs w:val="16"/>
          </w:rPr>
          <w:id w:val="-1908600470"/>
          <w:placeholder>
            <w:docPart w:val="012F235AAA384EBFB697A5C3D0DF3C36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sdtContent>
      </w:sdt>
    </w:p>
    <w:p w:rsidR="003827E3" w:rsidRDefault="003827E3">
      <w:pPr>
        <w:spacing w:after="200" w:line="24" w:lineRule="auto"/>
        <w:rPr>
          <w:rFonts w:asciiTheme="majorHAnsi" w:eastAsiaTheme="majorEastAsia" w:hAnsiTheme="majorHAnsi" w:cstheme="majorBidi"/>
          <w:b/>
          <w:bCs w:val="0"/>
          <w:szCs w:val="21"/>
        </w:rPr>
      </w:pPr>
      <w:r>
        <w:br w:type="page"/>
      </w:r>
    </w:p>
    <w:p w:rsidR="003827E3" w:rsidRPr="003827E3" w:rsidRDefault="003827E3" w:rsidP="003827E3">
      <w:pPr>
        <w:pStyle w:val="berschrift2"/>
      </w:pPr>
      <w:r w:rsidRPr="003827E3">
        <w:t xml:space="preserve">Bitte </w:t>
      </w:r>
      <w:r w:rsidR="00B4529D">
        <w:t>beantworten Sie folgende Fragen</w:t>
      </w:r>
    </w:p>
    <w:p w:rsidR="003827E3" w:rsidRPr="003827E3" w:rsidRDefault="003827E3" w:rsidP="003827E3">
      <w:pPr>
        <w:pStyle w:val="Nummerierung1"/>
        <w:numPr>
          <w:ilvl w:val="7"/>
          <w:numId w:val="45"/>
        </w:numPr>
        <w:rPr>
          <w:rFonts w:asciiTheme="majorHAnsi" w:hAnsiTheme="majorHAnsi" w:cstheme="majorHAnsi"/>
        </w:rPr>
      </w:pPr>
      <w:r w:rsidRPr="003827E3">
        <w:t>Was</w:t>
      </w:r>
      <w:r w:rsidRPr="003827E3">
        <w:rPr>
          <w:rFonts w:asciiTheme="majorHAnsi" w:hAnsiTheme="majorHAnsi" w:cstheme="majorHAnsi"/>
        </w:rPr>
        <w:t xml:space="preserve"> haben Sie besonders geschätzt?</w:t>
      </w:r>
    </w:p>
    <w:p w:rsidR="003827E3" w:rsidRDefault="003827E3" w:rsidP="003827E3">
      <w:sdt>
        <w:sdtPr>
          <w:id w:val="-1672866286"/>
          <w:placeholder>
            <w:docPart w:val="5DB0673F6E9D47189DE9A82651A37B29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sdtContent>
      </w:sdt>
    </w:p>
    <w:p w:rsidR="003827E3" w:rsidRPr="003827E3" w:rsidRDefault="003827E3" w:rsidP="003827E3"/>
    <w:p w:rsidR="003827E3" w:rsidRPr="003827E3" w:rsidRDefault="003827E3" w:rsidP="003827E3">
      <w:pPr>
        <w:pStyle w:val="Nummerierung1"/>
        <w:rPr>
          <w:rFonts w:asciiTheme="majorHAnsi" w:hAnsiTheme="majorHAnsi" w:cstheme="majorHAnsi"/>
        </w:rPr>
      </w:pPr>
      <w:r w:rsidRPr="003827E3">
        <w:t>Was</w:t>
      </w:r>
      <w:r w:rsidRPr="003827E3">
        <w:rPr>
          <w:rFonts w:asciiTheme="majorHAnsi" w:hAnsiTheme="majorHAnsi" w:cstheme="majorHAnsi"/>
        </w:rPr>
        <w:t xml:space="preserve"> fanden Sie eher problematisch? </w:t>
      </w:r>
    </w:p>
    <w:p w:rsidR="003827E3" w:rsidRDefault="003827E3" w:rsidP="003827E3">
      <w:pPr>
        <w:tabs>
          <w:tab w:val="left" w:pos="336"/>
          <w:tab w:val="left" w:pos="8470"/>
          <w:tab w:val="left" w:pos="8690"/>
          <w:tab w:val="left" w:pos="9790"/>
        </w:tabs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-1611262871"/>
          <w:placeholder>
            <w:docPart w:val="7D52BF970C5F48989200C4ED2D355132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sdtContent>
      </w:sdt>
    </w:p>
    <w:p w:rsidR="003827E3" w:rsidRPr="003827E3" w:rsidRDefault="003827E3" w:rsidP="003827E3">
      <w:pPr>
        <w:tabs>
          <w:tab w:val="left" w:pos="336"/>
          <w:tab w:val="left" w:pos="8470"/>
          <w:tab w:val="left" w:pos="8690"/>
          <w:tab w:val="left" w:pos="9790"/>
        </w:tabs>
        <w:rPr>
          <w:rFonts w:asciiTheme="majorHAnsi" w:hAnsiTheme="majorHAnsi" w:cstheme="majorHAnsi"/>
        </w:rPr>
      </w:pPr>
    </w:p>
    <w:p w:rsidR="003827E3" w:rsidRPr="003827E3" w:rsidRDefault="003827E3" w:rsidP="003827E3">
      <w:pPr>
        <w:pStyle w:val="Nummerierung1"/>
        <w:rPr>
          <w:rFonts w:asciiTheme="majorHAnsi" w:hAnsiTheme="majorHAnsi" w:cstheme="majorHAnsi"/>
        </w:rPr>
      </w:pPr>
      <w:r w:rsidRPr="003827E3">
        <w:t>Was</w:t>
      </w:r>
      <w:r w:rsidRPr="003827E3">
        <w:rPr>
          <w:rFonts w:asciiTheme="majorHAnsi" w:hAnsiTheme="majorHAnsi" w:cstheme="majorHAnsi"/>
        </w:rPr>
        <w:t xml:space="preserve"> ist bei den Schülerinnen und Schülern besonders gut angekommen?</w:t>
      </w:r>
    </w:p>
    <w:p w:rsidR="003827E3" w:rsidRDefault="003827E3" w:rsidP="003827E3">
      <w:pPr>
        <w:tabs>
          <w:tab w:val="left" w:pos="336"/>
          <w:tab w:val="left" w:pos="8470"/>
          <w:tab w:val="left" w:pos="8690"/>
          <w:tab w:val="left" w:pos="9790"/>
        </w:tabs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-1912459246"/>
          <w:placeholder>
            <w:docPart w:val="87ACA6787D764EF482950CF9D5C49706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sdtContent>
      </w:sdt>
    </w:p>
    <w:p w:rsidR="003827E3" w:rsidRPr="003827E3" w:rsidRDefault="003827E3" w:rsidP="003827E3">
      <w:pPr>
        <w:tabs>
          <w:tab w:val="left" w:pos="336"/>
          <w:tab w:val="left" w:pos="8470"/>
          <w:tab w:val="left" w:pos="8690"/>
          <w:tab w:val="left" w:pos="9790"/>
        </w:tabs>
        <w:rPr>
          <w:rFonts w:asciiTheme="majorHAnsi" w:hAnsiTheme="majorHAnsi" w:cstheme="majorHAnsi"/>
        </w:rPr>
      </w:pPr>
    </w:p>
    <w:p w:rsidR="003827E3" w:rsidRPr="003827E3" w:rsidRDefault="003827E3" w:rsidP="003827E3">
      <w:pPr>
        <w:pStyle w:val="Nummerierung1"/>
      </w:pPr>
      <w:r w:rsidRPr="003827E3">
        <w:t>Was ist bei den Schülerinnen und Schülern schlecht angekommen?</w:t>
      </w:r>
    </w:p>
    <w:p w:rsidR="003827E3" w:rsidRDefault="003827E3" w:rsidP="003827E3">
      <w:pPr>
        <w:tabs>
          <w:tab w:val="left" w:pos="336"/>
          <w:tab w:val="left" w:pos="8470"/>
          <w:tab w:val="left" w:pos="8690"/>
          <w:tab w:val="left" w:pos="9790"/>
        </w:tabs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2058125157"/>
          <w:placeholder>
            <w:docPart w:val="BF66ED9BEE24456585A31647BA7C4A5D"/>
          </w:placeholder>
          <w:showingPlcHdr/>
        </w:sdtPr>
        <w:sdtContent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sdtContent>
      </w:sdt>
    </w:p>
    <w:p w:rsidR="003827E3" w:rsidRPr="003827E3" w:rsidRDefault="003827E3" w:rsidP="003827E3">
      <w:pPr>
        <w:tabs>
          <w:tab w:val="left" w:pos="336"/>
          <w:tab w:val="left" w:pos="8470"/>
          <w:tab w:val="left" w:pos="8690"/>
          <w:tab w:val="left" w:pos="9790"/>
        </w:tabs>
        <w:rPr>
          <w:rFonts w:asciiTheme="majorHAnsi" w:hAnsiTheme="majorHAnsi" w:cstheme="majorHAnsi"/>
        </w:rPr>
      </w:pPr>
    </w:p>
    <w:p w:rsidR="003827E3" w:rsidRPr="003827E3" w:rsidRDefault="003827E3" w:rsidP="003827E3">
      <w:pPr>
        <w:pStyle w:val="Nummerierung1"/>
        <w:rPr>
          <w:rFonts w:asciiTheme="majorHAnsi" w:hAnsiTheme="majorHAnsi" w:cstheme="majorHAnsi"/>
        </w:rPr>
      </w:pPr>
      <w:r w:rsidRPr="003827E3">
        <w:t>Platz</w:t>
      </w:r>
      <w:r w:rsidRPr="003827E3">
        <w:rPr>
          <w:rFonts w:asciiTheme="majorHAnsi" w:hAnsiTheme="majorHAnsi" w:cstheme="majorHAnsi"/>
        </w:rPr>
        <w:t xml:space="preserve"> für weitere Anregungen, Kritik oder Wünsche:</w:t>
      </w:r>
    </w:p>
    <w:p w:rsidR="003827E3" w:rsidRPr="003827E3" w:rsidRDefault="003827E3" w:rsidP="003827E3">
      <w:pPr>
        <w:tabs>
          <w:tab w:val="left" w:pos="336"/>
          <w:tab w:val="left" w:pos="8470"/>
          <w:tab w:val="left" w:pos="8690"/>
          <w:tab w:val="left" w:pos="9790"/>
        </w:tabs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-1794276243"/>
          <w:placeholder>
            <w:docPart w:val="741900E3A6B74E76AE32F2CA600EEE8A"/>
          </w:placeholder>
          <w:showingPlcHdr/>
        </w:sdtPr>
        <w:sdtContent>
          <w:r>
            <w:rPr>
              <w:rStyle w:val="Platzhaltertext"/>
              <w:rFonts w:asciiTheme="majorHAnsi" w:hAnsiTheme="majorHAnsi" w:cstheme="majorHAnsi"/>
            </w:rPr>
            <w:t xml:space="preserve">Klicken, </w:t>
          </w:r>
          <w:r w:rsidRPr="003827E3">
            <w:rPr>
              <w:rStyle w:val="Platzhaltertext"/>
              <w:rFonts w:asciiTheme="majorHAnsi" w:hAnsiTheme="majorHAnsi" w:cstheme="majorHAnsi"/>
            </w:rPr>
            <w:t>um Text einzugeben.</w:t>
          </w:r>
        </w:sdtContent>
      </w:sdt>
    </w:p>
    <w:p w:rsidR="0029632F" w:rsidRDefault="0029632F" w:rsidP="0029632F">
      <w:pPr>
        <w:rPr>
          <w:rFonts w:asciiTheme="majorHAnsi" w:hAnsiTheme="majorHAnsi" w:cstheme="majorHAnsi"/>
        </w:rPr>
      </w:pPr>
    </w:p>
    <w:p w:rsidR="003827E3" w:rsidRPr="003827E3" w:rsidRDefault="00B4529D" w:rsidP="00B4529D">
      <w:pPr>
        <w:pStyle w:val="berschrift2"/>
      </w:pPr>
      <w:r>
        <w:rPr>
          <w:b w:val="0"/>
          <w:bCs/>
          <w:noProof/>
          <w:lang w:eastAsia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1845590</wp:posOffset>
            </wp:positionV>
            <wp:extent cx="3555669" cy="4477731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-300-cmy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669" cy="447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29D">
        <w:t xml:space="preserve">Bitte an </w:t>
      </w:r>
      <w:r>
        <w:t>Ihre</w:t>
      </w:r>
      <w:r w:rsidRPr="00B4529D">
        <w:t xml:space="preserve"> </w:t>
      </w:r>
      <w:r>
        <w:t xml:space="preserve">Waldtag-Försterin oder Ihren Waldtag- Förster </w:t>
      </w:r>
      <w:r w:rsidRPr="00B4529D">
        <w:t>schicken.</w:t>
      </w:r>
      <w:r>
        <w:t xml:space="preserve"> Danke!</w:t>
      </w:r>
      <w:r w:rsidRPr="00B4529D">
        <w:rPr>
          <w:b w:val="0"/>
          <w:bCs/>
          <w:noProof/>
          <w:lang w:eastAsia="de-CH"/>
        </w:rPr>
        <w:t xml:space="preserve"> </w:t>
      </w:r>
    </w:p>
    <w:sectPr w:rsidR="003827E3" w:rsidRPr="003827E3" w:rsidSect="007254A0">
      <w:footerReference w:type="default" r:id="rId13"/>
      <w:headerReference w:type="first" r:id="rId14"/>
      <w:footerReference w:type="first" r:id="rId15"/>
      <w:pgSz w:w="11906" w:h="16838"/>
      <w:pgMar w:top="1705" w:right="567" w:bottom="851" w:left="1361" w:header="482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32F" w:rsidRDefault="0029632F" w:rsidP="00F91D37">
      <w:pPr>
        <w:spacing w:line="240" w:lineRule="auto"/>
      </w:pPr>
      <w:r>
        <w:separator/>
      </w:r>
    </w:p>
  </w:endnote>
  <w:endnote w:type="continuationSeparator" w:id="0">
    <w:p w:rsidR="0029632F" w:rsidRDefault="0029632F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FDE" w:rsidRPr="00BD4A9C" w:rsidRDefault="000B047E" w:rsidP="00632704">
    <w:pPr>
      <w:pStyle w:val="Fuzeile"/>
    </w:pPr>
    <w:r>
      <w:fldChar w:fldCharType="begin"/>
    </w:r>
    <w:r>
      <w:instrText xml:space="preserve"> REF  Klassifizierung </w:instrText>
    </w:r>
    <w:r>
      <w:fldChar w:fldCharType="separate"/>
    </w:r>
    <w:sdt>
      <w:sdtPr>
        <w:alias w:val="Klassifzierung"/>
        <w:tag w:val="Klassifzierung"/>
        <w:id w:val="-1911067521"/>
        <w:placeholder>
          <w:docPart w:val="6446A1A6892A4D13A22C6FF5AC1E7ADE"/>
        </w:placeholder>
        <w:showingPlcHdr/>
        <w:comboBox>
          <w:listItem w:displayText="   " w:value="   "/>
          <w:listItem w:displayText="Klassifizierung: intern" w:value="Klassifizierung: intern"/>
          <w:listItem w:displayText="Klassifizierung: vertraulich" w:value="Klassifizierung: vertraulich"/>
          <w:listItem w:displayText="Klassifizierung: geheim" w:value="Klassifizierung: geheim"/>
        </w:comboBox>
      </w:sdtPr>
      <w:sdtContent>
        <w:r w:rsidR="0029632F">
          <w:rPr>
            <w:rStyle w:val="Platzhaltertext"/>
          </w:rPr>
          <w:t>Klassifizierung wählen</w:t>
        </w:r>
      </w:sdtContent>
    </w:sdt>
    <w:r>
      <w:fldChar w:fldCharType="end"/>
    </w:r>
    <w:r w:rsidR="00797FDE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7695" behindDoc="0" locked="1" layoutInCell="1" allowOverlap="1" wp14:anchorId="277D5FEF" wp14:editId="0FD61F81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7FDE" w:rsidRPr="005C6148" w:rsidRDefault="00797FDE" w:rsidP="0007095A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2C7DC4" w:rsidRPr="002C7DC4">
                            <w:rPr>
                              <w:noProof/>
                              <w:lang w:val="de-DE"/>
                            </w:rPr>
                            <w:t>2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2C7DC4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D5FEF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1.6pt;margin-top:0;width:49.6pt;height:44.8pt;z-index:2516776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" filled="f" stroked="f" strokeweight=".5pt">
              <v:textbox inset="0,0,0,8mm">
                <w:txbxContent>
                  <w:p w:rsidR="00797FDE" w:rsidRPr="005C6148" w:rsidRDefault="00797FDE" w:rsidP="0007095A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2C7DC4" w:rsidRPr="002C7DC4">
                      <w:rPr>
                        <w:noProof/>
                        <w:lang w:val="de-DE"/>
                      </w:rPr>
                      <w:t>2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2C7DC4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2" w:name="Klassifizierung"/>
  <w:p w:rsidR="00797FDE" w:rsidRPr="0075237B" w:rsidRDefault="002C7DC4" w:rsidP="008C1FDF">
    <w:pPr>
      <w:pStyle w:val="Fuzeile"/>
    </w:pPr>
    <w:sdt>
      <w:sdtPr>
        <w:alias w:val="Klassifzierung"/>
        <w:tag w:val="Klassifzierung"/>
        <w:id w:val="1171372659"/>
        <w:placeholder>
          <w:docPart w:val="7BE46978384D478FA1314D0F00410BF7"/>
        </w:placeholder>
        <w:showingPlcHdr/>
        <w:comboBox>
          <w:listItem w:displayText="   " w:value="   "/>
          <w:listItem w:displayText="Klassifizierung: intern" w:value="Klassifizierung: intern"/>
          <w:listItem w:displayText="Klassifizierung: vertraulich" w:value="Klassifizierung: vertraulich"/>
          <w:listItem w:displayText="Klassifizierung: geheim" w:value="Klassifizierung: geheim"/>
        </w:comboBox>
      </w:sdtPr>
      <w:sdtEndPr/>
      <w:sdtContent>
        <w:r w:rsidR="008C1FDF">
          <w:rPr>
            <w:rStyle w:val="Platzhaltertext"/>
          </w:rPr>
          <w:t>Klassifizierung wählen</w:t>
        </w:r>
      </w:sdtContent>
    </w:sdt>
    <w:bookmarkEnd w:id="2"/>
    <w:r w:rsidR="00797FDE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7" behindDoc="0" locked="1" layoutInCell="1" allowOverlap="1" wp14:anchorId="24CFB999" wp14:editId="500FFBBF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7FDE" w:rsidRPr="005C6148" w:rsidRDefault="00797FDE" w:rsidP="0075237B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2C7DC4" w:rsidRPr="002C7DC4">
                            <w:rPr>
                              <w:noProof/>
                              <w:lang w:val="de-DE"/>
                            </w:rPr>
                            <w:t>1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2C7DC4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CFB999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-1.6pt;margin-top:0;width:49.6pt;height:44.8pt;z-index:251665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" filled="f" stroked="f" strokeweight=".5pt">
              <v:textbox inset="0,0,0,8mm">
                <w:txbxContent>
                  <w:p w:rsidR="00797FDE" w:rsidRPr="005C6148" w:rsidRDefault="00797FDE" w:rsidP="0075237B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2C7DC4" w:rsidRPr="002C7DC4">
                      <w:rPr>
                        <w:noProof/>
                        <w:lang w:val="de-DE"/>
                      </w:rPr>
                      <w:t>1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2C7DC4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32F" w:rsidRDefault="0029632F" w:rsidP="00F91D37">
      <w:pPr>
        <w:spacing w:line="240" w:lineRule="auto"/>
      </w:pPr>
    </w:p>
    <w:p w:rsidR="0029632F" w:rsidRDefault="0029632F" w:rsidP="00F91D37">
      <w:pPr>
        <w:spacing w:line="240" w:lineRule="auto"/>
      </w:pPr>
    </w:p>
  </w:footnote>
  <w:footnote w:type="continuationSeparator" w:id="0">
    <w:p w:rsidR="0029632F" w:rsidRDefault="0029632F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FDE" w:rsidRDefault="00797FDE" w:rsidP="000822A6">
    <w:pPr>
      <w:pStyle w:val="Kopfzeile"/>
      <w:jc w:val="right"/>
    </w:pPr>
    <w:r>
      <w:drawing>
        <wp:anchor distT="0" distB="0" distL="114300" distR="114300" simplePos="0" relativeHeight="251669503" behindDoc="0" locked="1" layoutInCell="1" allowOverlap="1" wp14:anchorId="24835CE0" wp14:editId="5E8EBC03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22C0CBF"/>
    <w:multiLevelType w:val="hybridMultilevel"/>
    <w:tmpl w:val="769829C6"/>
    <w:lvl w:ilvl="0" w:tplc="CE2AB1E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D46FD"/>
    <w:multiLevelType w:val="multilevel"/>
    <w:tmpl w:val="0D9453D4"/>
    <w:lvl w:ilvl="0">
      <w:start w:val="1"/>
      <w:numFmt w:val="decimal"/>
      <w:pStyle w:val="H1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7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7"/>
  </w:num>
  <w:num w:numId="13">
    <w:abstractNumId w:val="14"/>
  </w:num>
  <w:num w:numId="14">
    <w:abstractNumId w:val="24"/>
  </w:num>
  <w:num w:numId="15">
    <w:abstractNumId w:val="23"/>
  </w:num>
  <w:num w:numId="16">
    <w:abstractNumId w:val="10"/>
  </w:num>
  <w:num w:numId="17">
    <w:abstractNumId w:val="15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3"/>
  </w:num>
  <w:num w:numId="21">
    <w:abstractNumId w:val="19"/>
  </w:num>
  <w:num w:numId="22">
    <w:abstractNumId w:val="18"/>
  </w:num>
  <w:num w:numId="23">
    <w:abstractNumId w:val="11"/>
  </w:num>
  <w:num w:numId="24">
    <w:abstractNumId w:val="16"/>
  </w:num>
  <w:num w:numId="25">
    <w:abstractNumId w:val="20"/>
  </w:num>
  <w:num w:numId="26">
    <w:abstractNumId w:val="12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6"/>
  </w:num>
  <w:num w:numId="40">
    <w:abstractNumId w:val="16"/>
  </w:num>
  <w:num w:numId="41">
    <w:abstractNumId w:val="16"/>
  </w:num>
  <w:num w:numId="42">
    <w:abstractNumId w:val="16"/>
  </w:num>
  <w:num w:numId="43">
    <w:abstractNumId w:val="16"/>
  </w:num>
  <w:num w:numId="44">
    <w:abstractNumId w:val="16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131078" w:nlCheck="1" w:checkStyle="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/>
  <w:defaultTabStop w:val="708"/>
  <w:autoHyphenation/>
  <w:hyphenationZone w:val="425"/>
  <w:drawingGridHorizontalSpacing w:val="255"/>
  <w:drawingGridVerticalSpacing w:val="255"/>
  <w:displayHorizontalDrawingGridEvery w:val="1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32F"/>
    <w:rsid w:val="00002978"/>
    <w:rsid w:val="0001010F"/>
    <w:rsid w:val="000116E1"/>
    <w:rsid w:val="000118C1"/>
    <w:rsid w:val="00015D48"/>
    <w:rsid w:val="0002147A"/>
    <w:rsid w:val="00022547"/>
    <w:rsid w:val="000258FF"/>
    <w:rsid w:val="000266B7"/>
    <w:rsid w:val="0002739A"/>
    <w:rsid w:val="00032B92"/>
    <w:rsid w:val="000409C8"/>
    <w:rsid w:val="00041700"/>
    <w:rsid w:val="0004410F"/>
    <w:rsid w:val="00045DA0"/>
    <w:rsid w:val="0004775B"/>
    <w:rsid w:val="00054BDC"/>
    <w:rsid w:val="000610F6"/>
    <w:rsid w:val="00061F5D"/>
    <w:rsid w:val="00063BC2"/>
    <w:rsid w:val="000701F1"/>
    <w:rsid w:val="0007095A"/>
    <w:rsid w:val="00071780"/>
    <w:rsid w:val="000822A6"/>
    <w:rsid w:val="000823C7"/>
    <w:rsid w:val="00084759"/>
    <w:rsid w:val="00095CB1"/>
    <w:rsid w:val="0009664E"/>
    <w:rsid w:val="00096E8E"/>
    <w:rsid w:val="00097476"/>
    <w:rsid w:val="000A1884"/>
    <w:rsid w:val="000A42E5"/>
    <w:rsid w:val="000B0159"/>
    <w:rsid w:val="000B047E"/>
    <w:rsid w:val="000B595D"/>
    <w:rsid w:val="000B64EC"/>
    <w:rsid w:val="000C49C1"/>
    <w:rsid w:val="000C5AA0"/>
    <w:rsid w:val="000D06EA"/>
    <w:rsid w:val="000D1743"/>
    <w:rsid w:val="000D7F08"/>
    <w:rsid w:val="000E0CEF"/>
    <w:rsid w:val="000E174A"/>
    <w:rsid w:val="000E756F"/>
    <w:rsid w:val="000F037E"/>
    <w:rsid w:val="000F576F"/>
    <w:rsid w:val="000F78CE"/>
    <w:rsid w:val="0010021F"/>
    <w:rsid w:val="00102345"/>
    <w:rsid w:val="00106688"/>
    <w:rsid w:val="001069C5"/>
    <w:rsid w:val="00106DB8"/>
    <w:rsid w:val="00107F09"/>
    <w:rsid w:val="00112766"/>
    <w:rsid w:val="001134C7"/>
    <w:rsid w:val="00113CB8"/>
    <w:rsid w:val="0011601D"/>
    <w:rsid w:val="0012151C"/>
    <w:rsid w:val="0012168B"/>
    <w:rsid w:val="0012383B"/>
    <w:rsid w:val="00124B68"/>
    <w:rsid w:val="00124F23"/>
    <w:rsid w:val="001273A1"/>
    <w:rsid w:val="00127A77"/>
    <w:rsid w:val="00130557"/>
    <w:rsid w:val="001307C8"/>
    <w:rsid w:val="00134353"/>
    <w:rsid w:val="001375AB"/>
    <w:rsid w:val="00140075"/>
    <w:rsid w:val="00140272"/>
    <w:rsid w:val="001407C6"/>
    <w:rsid w:val="00144122"/>
    <w:rsid w:val="001471AF"/>
    <w:rsid w:val="00154677"/>
    <w:rsid w:val="0016119E"/>
    <w:rsid w:val="001617BB"/>
    <w:rsid w:val="00166023"/>
    <w:rsid w:val="00167916"/>
    <w:rsid w:val="0017672D"/>
    <w:rsid w:val="00182C6C"/>
    <w:rsid w:val="00190A82"/>
    <w:rsid w:val="00196ABC"/>
    <w:rsid w:val="00196B03"/>
    <w:rsid w:val="00196C0B"/>
    <w:rsid w:val="001A0029"/>
    <w:rsid w:val="001A666F"/>
    <w:rsid w:val="001B166D"/>
    <w:rsid w:val="001B1F85"/>
    <w:rsid w:val="001B4DBF"/>
    <w:rsid w:val="001B5E85"/>
    <w:rsid w:val="001C42E4"/>
    <w:rsid w:val="001C4D4E"/>
    <w:rsid w:val="001E2720"/>
    <w:rsid w:val="001E3FF4"/>
    <w:rsid w:val="001F2AA2"/>
    <w:rsid w:val="001F4671"/>
    <w:rsid w:val="001F4A7E"/>
    <w:rsid w:val="001F4B8C"/>
    <w:rsid w:val="001F5DB0"/>
    <w:rsid w:val="002008D7"/>
    <w:rsid w:val="00203AF7"/>
    <w:rsid w:val="002141FD"/>
    <w:rsid w:val="002214E4"/>
    <w:rsid w:val="00224C53"/>
    <w:rsid w:val="00224C9B"/>
    <w:rsid w:val="00225571"/>
    <w:rsid w:val="0022685B"/>
    <w:rsid w:val="0023205B"/>
    <w:rsid w:val="00236C8A"/>
    <w:rsid w:val="00243EED"/>
    <w:rsid w:val="00244323"/>
    <w:rsid w:val="00246EC6"/>
    <w:rsid w:val="0025644A"/>
    <w:rsid w:val="00256F55"/>
    <w:rsid w:val="00266772"/>
    <w:rsid w:val="00267F71"/>
    <w:rsid w:val="002712AE"/>
    <w:rsid w:val="002770BA"/>
    <w:rsid w:val="00290E37"/>
    <w:rsid w:val="0029375B"/>
    <w:rsid w:val="002945F1"/>
    <w:rsid w:val="00295DEC"/>
    <w:rsid w:val="0029632F"/>
    <w:rsid w:val="002A3098"/>
    <w:rsid w:val="002C2DC3"/>
    <w:rsid w:val="002C4AA4"/>
    <w:rsid w:val="002C6EF1"/>
    <w:rsid w:val="002C7DC4"/>
    <w:rsid w:val="002D25EA"/>
    <w:rsid w:val="002D272F"/>
    <w:rsid w:val="002D3461"/>
    <w:rsid w:val="002D3712"/>
    <w:rsid w:val="002D38AE"/>
    <w:rsid w:val="002D3CF3"/>
    <w:rsid w:val="002E3249"/>
    <w:rsid w:val="002E4096"/>
    <w:rsid w:val="002E541B"/>
    <w:rsid w:val="002E7CBA"/>
    <w:rsid w:val="002F06AA"/>
    <w:rsid w:val="002F534D"/>
    <w:rsid w:val="002F68A2"/>
    <w:rsid w:val="002F7482"/>
    <w:rsid w:val="0030245A"/>
    <w:rsid w:val="00305154"/>
    <w:rsid w:val="003062AD"/>
    <w:rsid w:val="0031139B"/>
    <w:rsid w:val="003127DA"/>
    <w:rsid w:val="00316B83"/>
    <w:rsid w:val="003210FB"/>
    <w:rsid w:val="0032330D"/>
    <w:rsid w:val="00325AC5"/>
    <w:rsid w:val="00333A1B"/>
    <w:rsid w:val="00335339"/>
    <w:rsid w:val="00335941"/>
    <w:rsid w:val="003359D8"/>
    <w:rsid w:val="00336989"/>
    <w:rsid w:val="00336A76"/>
    <w:rsid w:val="00337BD2"/>
    <w:rsid w:val="003400DC"/>
    <w:rsid w:val="0034154C"/>
    <w:rsid w:val="003514EE"/>
    <w:rsid w:val="00351B75"/>
    <w:rsid w:val="00363671"/>
    <w:rsid w:val="00364EE3"/>
    <w:rsid w:val="00367A93"/>
    <w:rsid w:val="003722B9"/>
    <w:rsid w:val="003757E4"/>
    <w:rsid w:val="00375834"/>
    <w:rsid w:val="00375D0E"/>
    <w:rsid w:val="003771E2"/>
    <w:rsid w:val="00380D67"/>
    <w:rsid w:val="003827E3"/>
    <w:rsid w:val="0039090B"/>
    <w:rsid w:val="00396082"/>
    <w:rsid w:val="0039616D"/>
    <w:rsid w:val="00396A4E"/>
    <w:rsid w:val="003A396E"/>
    <w:rsid w:val="003B02F8"/>
    <w:rsid w:val="003B2CBD"/>
    <w:rsid w:val="003B4BF5"/>
    <w:rsid w:val="003D0FAA"/>
    <w:rsid w:val="003D1066"/>
    <w:rsid w:val="003D4FCF"/>
    <w:rsid w:val="003E0D7F"/>
    <w:rsid w:val="003F1A56"/>
    <w:rsid w:val="003F70F2"/>
    <w:rsid w:val="003F711B"/>
    <w:rsid w:val="004007B2"/>
    <w:rsid w:val="0040593D"/>
    <w:rsid w:val="00410AF1"/>
    <w:rsid w:val="004165DE"/>
    <w:rsid w:val="004212A5"/>
    <w:rsid w:val="00421DB9"/>
    <w:rsid w:val="00427E73"/>
    <w:rsid w:val="004378C7"/>
    <w:rsid w:val="0044096D"/>
    <w:rsid w:val="004519B6"/>
    <w:rsid w:val="00452D49"/>
    <w:rsid w:val="00452E96"/>
    <w:rsid w:val="004607F4"/>
    <w:rsid w:val="00466CA6"/>
    <w:rsid w:val="00470BD2"/>
    <w:rsid w:val="004714DD"/>
    <w:rsid w:val="00481775"/>
    <w:rsid w:val="00482FCC"/>
    <w:rsid w:val="00484FC6"/>
    <w:rsid w:val="00486DBB"/>
    <w:rsid w:val="00491992"/>
    <w:rsid w:val="0049364E"/>
    <w:rsid w:val="00494FD7"/>
    <w:rsid w:val="0049577D"/>
    <w:rsid w:val="004A039B"/>
    <w:rsid w:val="004A0479"/>
    <w:rsid w:val="004A41E9"/>
    <w:rsid w:val="004A60C5"/>
    <w:rsid w:val="004B0FDB"/>
    <w:rsid w:val="004B6A97"/>
    <w:rsid w:val="004C1329"/>
    <w:rsid w:val="004C3880"/>
    <w:rsid w:val="004C442B"/>
    <w:rsid w:val="004C575A"/>
    <w:rsid w:val="004D0F2F"/>
    <w:rsid w:val="004D179F"/>
    <w:rsid w:val="004D21CD"/>
    <w:rsid w:val="004D5349"/>
    <w:rsid w:val="004D5B31"/>
    <w:rsid w:val="004D5F14"/>
    <w:rsid w:val="004D606F"/>
    <w:rsid w:val="004E222C"/>
    <w:rsid w:val="004E2BF5"/>
    <w:rsid w:val="004E5C94"/>
    <w:rsid w:val="004F1BCC"/>
    <w:rsid w:val="00500294"/>
    <w:rsid w:val="00501AEF"/>
    <w:rsid w:val="00503C04"/>
    <w:rsid w:val="00513F66"/>
    <w:rsid w:val="005161DB"/>
    <w:rsid w:val="0051679B"/>
    <w:rsid w:val="00516C61"/>
    <w:rsid w:val="00526C93"/>
    <w:rsid w:val="00530B4B"/>
    <w:rsid w:val="00532631"/>
    <w:rsid w:val="00535EA2"/>
    <w:rsid w:val="00536A91"/>
    <w:rsid w:val="00537410"/>
    <w:rsid w:val="00537C85"/>
    <w:rsid w:val="00540A95"/>
    <w:rsid w:val="00542DE9"/>
    <w:rsid w:val="00543872"/>
    <w:rsid w:val="00543CAB"/>
    <w:rsid w:val="00543F57"/>
    <w:rsid w:val="0054591C"/>
    <w:rsid w:val="00550787"/>
    <w:rsid w:val="00550ABF"/>
    <w:rsid w:val="00551F69"/>
    <w:rsid w:val="00554B1D"/>
    <w:rsid w:val="0055630A"/>
    <w:rsid w:val="0056080A"/>
    <w:rsid w:val="00562702"/>
    <w:rsid w:val="00562E7B"/>
    <w:rsid w:val="005667D1"/>
    <w:rsid w:val="00574AAC"/>
    <w:rsid w:val="005818BC"/>
    <w:rsid w:val="00581FD9"/>
    <w:rsid w:val="00587481"/>
    <w:rsid w:val="00591832"/>
    <w:rsid w:val="00592632"/>
    <w:rsid w:val="00592841"/>
    <w:rsid w:val="005943C6"/>
    <w:rsid w:val="00596EEB"/>
    <w:rsid w:val="00597339"/>
    <w:rsid w:val="005A7EB9"/>
    <w:rsid w:val="005B4DEC"/>
    <w:rsid w:val="005B5CD0"/>
    <w:rsid w:val="005B6FD0"/>
    <w:rsid w:val="005C6148"/>
    <w:rsid w:val="005D05F7"/>
    <w:rsid w:val="005D161E"/>
    <w:rsid w:val="005D4FBB"/>
    <w:rsid w:val="005D682F"/>
    <w:rsid w:val="005E3592"/>
    <w:rsid w:val="005E46D2"/>
    <w:rsid w:val="005E74A9"/>
    <w:rsid w:val="005F60CA"/>
    <w:rsid w:val="005F64F0"/>
    <w:rsid w:val="00602616"/>
    <w:rsid w:val="006044D5"/>
    <w:rsid w:val="006051C4"/>
    <w:rsid w:val="0060750F"/>
    <w:rsid w:val="00614396"/>
    <w:rsid w:val="006201A2"/>
    <w:rsid w:val="00621CAF"/>
    <w:rsid w:val="00622FDC"/>
    <w:rsid w:val="00625020"/>
    <w:rsid w:val="006304C2"/>
    <w:rsid w:val="00632704"/>
    <w:rsid w:val="00635DEE"/>
    <w:rsid w:val="006368C5"/>
    <w:rsid w:val="00642493"/>
    <w:rsid w:val="00642E05"/>
    <w:rsid w:val="00642F26"/>
    <w:rsid w:val="0064360F"/>
    <w:rsid w:val="00643EFA"/>
    <w:rsid w:val="00645850"/>
    <w:rsid w:val="006513D1"/>
    <w:rsid w:val="00651C2B"/>
    <w:rsid w:val="00652553"/>
    <w:rsid w:val="0065274C"/>
    <w:rsid w:val="006562E0"/>
    <w:rsid w:val="00657051"/>
    <w:rsid w:val="00662C23"/>
    <w:rsid w:val="0066491F"/>
    <w:rsid w:val="00666A91"/>
    <w:rsid w:val="006704EE"/>
    <w:rsid w:val="0068083D"/>
    <w:rsid w:val="006822FA"/>
    <w:rsid w:val="006854F3"/>
    <w:rsid w:val="00686D14"/>
    <w:rsid w:val="00687ED7"/>
    <w:rsid w:val="00693B4C"/>
    <w:rsid w:val="0069453E"/>
    <w:rsid w:val="006B3473"/>
    <w:rsid w:val="006B61C1"/>
    <w:rsid w:val="006B7033"/>
    <w:rsid w:val="006C055A"/>
    <w:rsid w:val="006C144C"/>
    <w:rsid w:val="006C1669"/>
    <w:rsid w:val="006C1863"/>
    <w:rsid w:val="006E0F4E"/>
    <w:rsid w:val="006E354E"/>
    <w:rsid w:val="006E6B42"/>
    <w:rsid w:val="006E713C"/>
    <w:rsid w:val="006F0345"/>
    <w:rsid w:val="006F0469"/>
    <w:rsid w:val="006F60D1"/>
    <w:rsid w:val="006F7CED"/>
    <w:rsid w:val="0070207C"/>
    <w:rsid w:val="007023CA"/>
    <w:rsid w:val="00703409"/>
    <w:rsid w:val="007040B6"/>
    <w:rsid w:val="00705076"/>
    <w:rsid w:val="00706DD2"/>
    <w:rsid w:val="00711147"/>
    <w:rsid w:val="00711FB3"/>
    <w:rsid w:val="0071668C"/>
    <w:rsid w:val="0072377C"/>
    <w:rsid w:val="0072543E"/>
    <w:rsid w:val="007254A0"/>
    <w:rsid w:val="007277E3"/>
    <w:rsid w:val="0073126D"/>
    <w:rsid w:val="00731A17"/>
    <w:rsid w:val="00732D76"/>
    <w:rsid w:val="00734458"/>
    <w:rsid w:val="00735A38"/>
    <w:rsid w:val="007419CF"/>
    <w:rsid w:val="00742A7A"/>
    <w:rsid w:val="0074487E"/>
    <w:rsid w:val="00746273"/>
    <w:rsid w:val="00746CAE"/>
    <w:rsid w:val="00747EBD"/>
    <w:rsid w:val="0075029E"/>
    <w:rsid w:val="0075237B"/>
    <w:rsid w:val="00754E65"/>
    <w:rsid w:val="00756062"/>
    <w:rsid w:val="00760BEF"/>
    <w:rsid w:val="0076326D"/>
    <w:rsid w:val="00763A45"/>
    <w:rsid w:val="00771F4F"/>
    <w:rsid w:val="007721BF"/>
    <w:rsid w:val="00774E70"/>
    <w:rsid w:val="00776FFA"/>
    <w:rsid w:val="00780035"/>
    <w:rsid w:val="00784279"/>
    <w:rsid w:val="00786EF3"/>
    <w:rsid w:val="00787D98"/>
    <w:rsid w:val="00790ED9"/>
    <w:rsid w:val="00796CEE"/>
    <w:rsid w:val="00797FDE"/>
    <w:rsid w:val="007A3524"/>
    <w:rsid w:val="007A6304"/>
    <w:rsid w:val="007B0A9B"/>
    <w:rsid w:val="007B0D94"/>
    <w:rsid w:val="007B2D50"/>
    <w:rsid w:val="007C0B2A"/>
    <w:rsid w:val="007D06C7"/>
    <w:rsid w:val="007D6F53"/>
    <w:rsid w:val="007E0460"/>
    <w:rsid w:val="007E3459"/>
    <w:rsid w:val="007F0876"/>
    <w:rsid w:val="007F34B1"/>
    <w:rsid w:val="007F6C97"/>
    <w:rsid w:val="00801778"/>
    <w:rsid w:val="00807940"/>
    <w:rsid w:val="00810972"/>
    <w:rsid w:val="00814BE6"/>
    <w:rsid w:val="00824CE1"/>
    <w:rsid w:val="00832D99"/>
    <w:rsid w:val="00833373"/>
    <w:rsid w:val="00834F3F"/>
    <w:rsid w:val="00835B0B"/>
    <w:rsid w:val="00840F59"/>
    <w:rsid w:val="00841B44"/>
    <w:rsid w:val="00843302"/>
    <w:rsid w:val="00843E1D"/>
    <w:rsid w:val="008441CC"/>
    <w:rsid w:val="00844DF7"/>
    <w:rsid w:val="008458C8"/>
    <w:rsid w:val="0084639C"/>
    <w:rsid w:val="00853B4E"/>
    <w:rsid w:val="008577F6"/>
    <w:rsid w:val="00857D8A"/>
    <w:rsid w:val="00863501"/>
    <w:rsid w:val="00865145"/>
    <w:rsid w:val="00865D15"/>
    <w:rsid w:val="00870017"/>
    <w:rsid w:val="008822E5"/>
    <w:rsid w:val="00882473"/>
    <w:rsid w:val="00883CC4"/>
    <w:rsid w:val="008849F4"/>
    <w:rsid w:val="00886881"/>
    <w:rsid w:val="0089690A"/>
    <w:rsid w:val="008A2609"/>
    <w:rsid w:val="008A3A66"/>
    <w:rsid w:val="008B6C1A"/>
    <w:rsid w:val="008B6E4E"/>
    <w:rsid w:val="008C1FDF"/>
    <w:rsid w:val="008C2769"/>
    <w:rsid w:val="008D07FD"/>
    <w:rsid w:val="008D2891"/>
    <w:rsid w:val="008D331E"/>
    <w:rsid w:val="008D57E8"/>
    <w:rsid w:val="008D6E0C"/>
    <w:rsid w:val="008E3CDA"/>
    <w:rsid w:val="008E7456"/>
    <w:rsid w:val="008F1D13"/>
    <w:rsid w:val="008F23FC"/>
    <w:rsid w:val="0090347A"/>
    <w:rsid w:val="00904EB5"/>
    <w:rsid w:val="009052E4"/>
    <w:rsid w:val="009054F9"/>
    <w:rsid w:val="0090753C"/>
    <w:rsid w:val="00911410"/>
    <w:rsid w:val="00913373"/>
    <w:rsid w:val="00915303"/>
    <w:rsid w:val="0092680C"/>
    <w:rsid w:val="009344CF"/>
    <w:rsid w:val="00935A5B"/>
    <w:rsid w:val="0093619F"/>
    <w:rsid w:val="009427E5"/>
    <w:rsid w:val="009454B7"/>
    <w:rsid w:val="00955032"/>
    <w:rsid w:val="009568A7"/>
    <w:rsid w:val="009613D8"/>
    <w:rsid w:val="00961618"/>
    <w:rsid w:val="00971F77"/>
    <w:rsid w:val="0097384E"/>
    <w:rsid w:val="00974275"/>
    <w:rsid w:val="009746FC"/>
    <w:rsid w:val="0098029F"/>
    <w:rsid w:val="009804FC"/>
    <w:rsid w:val="0098474B"/>
    <w:rsid w:val="00986522"/>
    <w:rsid w:val="009919D4"/>
    <w:rsid w:val="0099425F"/>
    <w:rsid w:val="00995CBA"/>
    <w:rsid w:val="0099678C"/>
    <w:rsid w:val="00997689"/>
    <w:rsid w:val="009A01B9"/>
    <w:rsid w:val="009A252B"/>
    <w:rsid w:val="009A6099"/>
    <w:rsid w:val="009A6FFD"/>
    <w:rsid w:val="009B0C96"/>
    <w:rsid w:val="009B272B"/>
    <w:rsid w:val="009C222B"/>
    <w:rsid w:val="009C60F7"/>
    <w:rsid w:val="009C67A8"/>
    <w:rsid w:val="009D0B5C"/>
    <w:rsid w:val="009D201B"/>
    <w:rsid w:val="009D5D9C"/>
    <w:rsid w:val="009D7905"/>
    <w:rsid w:val="009E2171"/>
    <w:rsid w:val="009E363A"/>
    <w:rsid w:val="009E537F"/>
    <w:rsid w:val="009E5BCA"/>
    <w:rsid w:val="009F1B31"/>
    <w:rsid w:val="009F6AD9"/>
    <w:rsid w:val="00A02DA9"/>
    <w:rsid w:val="00A037AB"/>
    <w:rsid w:val="00A04CC5"/>
    <w:rsid w:val="00A06F53"/>
    <w:rsid w:val="00A12B05"/>
    <w:rsid w:val="00A15841"/>
    <w:rsid w:val="00A26A74"/>
    <w:rsid w:val="00A35A36"/>
    <w:rsid w:val="00A36ED7"/>
    <w:rsid w:val="00A45E6C"/>
    <w:rsid w:val="00A5451D"/>
    <w:rsid w:val="00A55C83"/>
    <w:rsid w:val="00A57815"/>
    <w:rsid w:val="00A6174D"/>
    <w:rsid w:val="00A62F82"/>
    <w:rsid w:val="00A70CDC"/>
    <w:rsid w:val="00A7133D"/>
    <w:rsid w:val="00A76251"/>
    <w:rsid w:val="00A76D18"/>
    <w:rsid w:val="00A77B06"/>
    <w:rsid w:val="00A84960"/>
    <w:rsid w:val="00A84CE3"/>
    <w:rsid w:val="00A84DB7"/>
    <w:rsid w:val="00A84E81"/>
    <w:rsid w:val="00A87DBB"/>
    <w:rsid w:val="00AA0E6D"/>
    <w:rsid w:val="00AA43EF"/>
    <w:rsid w:val="00AA666C"/>
    <w:rsid w:val="00AB1032"/>
    <w:rsid w:val="00AB601A"/>
    <w:rsid w:val="00AC00C8"/>
    <w:rsid w:val="00AC2D5B"/>
    <w:rsid w:val="00AC321A"/>
    <w:rsid w:val="00AC4630"/>
    <w:rsid w:val="00AC6A31"/>
    <w:rsid w:val="00AD138A"/>
    <w:rsid w:val="00AD36B2"/>
    <w:rsid w:val="00AD7AE5"/>
    <w:rsid w:val="00AE2DE1"/>
    <w:rsid w:val="00AF3845"/>
    <w:rsid w:val="00AF47AE"/>
    <w:rsid w:val="00AF7575"/>
    <w:rsid w:val="00AF7BA9"/>
    <w:rsid w:val="00AF7CA8"/>
    <w:rsid w:val="00B0249E"/>
    <w:rsid w:val="00B043A7"/>
    <w:rsid w:val="00B11A9B"/>
    <w:rsid w:val="00B124A3"/>
    <w:rsid w:val="00B140B2"/>
    <w:rsid w:val="00B20BFC"/>
    <w:rsid w:val="00B225B2"/>
    <w:rsid w:val="00B327F1"/>
    <w:rsid w:val="00B32ABB"/>
    <w:rsid w:val="00B33759"/>
    <w:rsid w:val="00B41FD3"/>
    <w:rsid w:val="00B426D3"/>
    <w:rsid w:val="00B431DE"/>
    <w:rsid w:val="00B451BB"/>
    <w:rsid w:val="00B4529D"/>
    <w:rsid w:val="00B452C0"/>
    <w:rsid w:val="00B56332"/>
    <w:rsid w:val="00B70D03"/>
    <w:rsid w:val="00B71F06"/>
    <w:rsid w:val="00B803E7"/>
    <w:rsid w:val="00B82098"/>
    <w:rsid w:val="00B82E14"/>
    <w:rsid w:val="00B97F73"/>
    <w:rsid w:val="00BA0356"/>
    <w:rsid w:val="00BA4DDE"/>
    <w:rsid w:val="00BA68A9"/>
    <w:rsid w:val="00BA741D"/>
    <w:rsid w:val="00BB49D5"/>
    <w:rsid w:val="00BB6C6A"/>
    <w:rsid w:val="00BC3E90"/>
    <w:rsid w:val="00BC655F"/>
    <w:rsid w:val="00BD3717"/>
    <w:rsid w:val="00BD4A9C"/>
    <w:rsid w:val="00BE1E62"/>
    <w:rsid w:val="00BF1BFF"/>
    <w:rsid w:val="00BF7052"/>
    <w:rsid w:val="00C034B4"/>
    <w:rsid w:val="00C05FAB"/>
    <w:rsid w:val="00C1704D"/>
    <w:rsid w:val="00C173F8"/>
    <w:rsid w:val="00C20E5C"/>
    <w:rsid w:val="00C219C1"/>
    <w:rsid w:val="00C22430"/>
    <w:rsid w:val="00C25617"/>
    <w:rsid w:val="00C25D21"/>
    <w:rsid w:val="00C26499"/>
    <w:rsid w:val="00C26986"/>
    <w:rsid w:val="00C2702C"/>
    <w:rsid w:val="00C2765B"/>
    <w:rsid w:val="00C27D8C"/>
    <w:rsid w:val="00C3438E"/>
    <w:rsid w:val="00C3546C"/>
    <w:rsid w:val="00C3555B"/>
    <w:rsid w:val="00C3674D"/>
    <w:rsid w:val="00C372A8"/>
    <w:rsid w:val="00C378BE"/>
    <w:rsid w:val="00C4752E"/>
    <w:rsid w:val="00C51D2F"/>
    <w:rsid w:val="00C51DEB"/>
    <w:rsid w:val="00C529A0"/>
    <w:rsid w:val="00C540E0"/>
    <w:rsid w:val="00C55150"/>
    <w:rsid w:val="00C573A1"/>
    <w:rsid w:val="00C57571"/>
    <w:rsid w:val="00C613E9"/>
    <w:rsid w:val="00C67A96"/>
    <w:rsid w:val="00C72351"/>
    <w:rsid w:val="00C7482A"/>
    <w:rsid w:val="00C74920"/>
    <w:rsid w:val="00C822D2"/>
    <w:rsid w:val="00C86E8E"/>
    <w:rsid w:val="00C8751F"/>
    <w:rsid w:val="00C90365"/>
    <w:rsid w:val="00C9495E"/>
    <w:rsid w:val="00CA0842"/>
    <w:rsid w:val="00CA2399"/>
    <w:rsid w:val="00CA348A"/>
    <w:rsid w:val="00CA352D"/>
    <w:rsid w:val="00CA366B"/>
    <w:rsid w:val="00CA6658"/>
    <w:rsid w:val="00CA6F26"/>
    <w:rsid w:val="00CB2CE6"/>
    <w:rsid w:val="00CB35D9"/>
    <w:rsid w:val="00CB399B"/>
    <w:rsid w:val="00CD159A"/>
    <w:rsid w:val="00CE0AE1"/>
    <w:rsid w:val="00CE0B88"/>
    <w:rsid w:val="00CF08BB"/>
    <w:rsid w:val="00CF4B38"/>
    <w:rsid w:val="00D030AD"/>
    <w:rsid w:val="00D07417"/>
    <w:rsid w:val="00D10386"/>
    <w:rsid w:val="00D15439"/>
    <w:rsid w:val="00D156FC"/>
    <w:rsid w:val="00D231DB"/>
    <w:rsid w:val="00D30E68"/>
    <w:rsid w:val="00D3566F"/>
    <w:rsid w:val="00D4115E"/>
    <w:rsid w:val="00D47355"/>
    <w:rsid w:val="00D473FF"/>
    <w:rsid w:val="00D5069D"/>
    <w:rsid w:val="00D50C48"/>
    <w:rsid w:val="00D554AB"/>
    <w:rsid w:val="00D57397"/>
    <w:rsid w:val="00D61996"/>
    <w:rsid w:val="00D61E23"/>
    <w:rsid w:val="00D76935"/>
    <w:rsid w:val="00D8674A"/>
    <w:rsid w:val="00D9415C"/>
    <w:rsid w:val="00D94590"/>
    <w:rsid w:val="00D97D62"/>
    <w:rsid w:val="00DA24D2"/>
    <w:rsid w:val="00DA469E"/>
    <w:rsid w:val="00DA5D0F"/>
    <w:rsid w:val="00DB03F7"/>
    <w:rsid w:val="00DB2D55"/>
    <w:rsid w:val="00DB4021"/>
    <w:rsid w:val="00DB7675"/>
    <w:rsid w:val="00DC36B9"/>
    <w:rsid w:val="00DC54BA"/>
    <w:rsid w:val="00DD1D5E"/>
    <w:rsid w:val="00DD1F80"/>
    <w:rsid w:val="00DD2BB2"/>
    <w:rsid w:val="00DD2E12"/>
    <w:rsid w:val="00DD5C42"/>
    <w:rsid w:val="00DE0955"/>
    <w:rsid w:val="00DE1D8D"/>
    <w:rsid w:val="00DE49FA"/>
    <w:rsid w:val="00DF4E3D"/>
    <w:rsid w:val="00DF62F4"/>
    <w:rsid w:val="00E0021E"/>
    <w:rsid w:val="00E0430F"/>
    <w:rsid w:val="00E04A81"/>
    <w:rsid w:val="00E05E7B"/>
    <w:rsid w:val="00E136E5"/>
    <w:rsid w:val="00E1409F"/>
    <w:rsid w:val="00E22965"/>
    <w:rsid w:val="00E2351D"/>
    <w:rsid w:val="00E25DCD"/>
    <w:rsid w:val="00E269E1"/>
    <w:rsid w:val="00E31EED"/>
    <w:rsid w:val="00E337D0"/>
    <w:rsid w:val="00E42F90"/>
    <w:rsid w:val="00E45F13"/>
    <w:rsid w:val="00E479C7"/>
    <w:rsid w:val="00E510BC"/>
    <w:rsid w:val="00E52BA4"/>
    <w:rsid w:val="00E530CC"/>
    <w:rsid w:val="00E61256"/>
    <w:rsid w:val="00E62D12"/>
    <w:rsid w:val="00E65BF8"/>
    <w:rsid w:val="00E66B3B"/>
    <w:rsid w:val="00E73CB2"/>
    <w:rsid w:val="00E746D7"/>
    <w:rsid w:val="00E75E18"/>
    <w:rsid w:val="00E839BA"/>
    <w:rsid w:val="00E8428A"/>
    <w:rsid w:val="00E90D03"/>
    <w:rsid w:val="00E949A8"/>
    <w:rsid w:val="00E96364"/>
    <w:rsid w:val="00E970FD"/>
    <w:rsid w:val="00EA0F01"/>
    <w:rsid w:val="00EA5080"/>
    <w:rsid w:val="00EA59B8"/>
    <w:rsid w:val="00EA5A01"/>
    <w:rsid w:val="00EC1D69"/>
    <w:rsid w:val="00EC2DF9"/>
    <w:rsid w:val="00EC6A5B"/>
    <w:rsid w:val="00EC6EC9"/>
    <w:rsid w:val="00ED240B"/>
    <w:rsid w:val="00ED423C"/>
    <w:rsid w:val="00ED60E9"/>
    <w:rsid w:val="00EE0BC4"/>
    <w:rsid w:val="00EE6E36"/>
    <w:rsid w:val="00EF1AEA"/>
    <w:rsid w:val="00EF5E4D"/>
    <w:rsid w:val="00F016BC"/>
    <w:rsid w:val="00F01EA9"/>
    <w:rsid w:val="00F03F53"/>
    <w:rsid w:val="00F052A0"/>
    <w:rsid w:val="00F0660B"/>
    <w:rsid w:val="00F07D9D"/>
    <w:rsid w:val="00F11F49"/>
    <w:rsid w:val="00F123AE"/>
    <w:rsid w:val="00F13F0C"/>
    <w:rsid w:val="00F1552A"/>
    <w:rsid w:val="00F16C91"/>
    <w:rsid w:val="00F25768"/>
    <w:rsid w:val="00F32B93"/>
    <w:rsid w:val="00F37F4F"/>
    <w:rsid w:val="00F417C0"/>
    <w:rsid w:val="00F51185"/>
    <w:rsid w:val="00F52CAB"/>
    <w:rsid w:val="00F54596"/>
    <w:rsid w:val="00F5551A"/>
    <w:rsid w:val="00F60160"/>
    <w:rsid w:val="00F626F3"/>
    <w:rsid w:val="00F644F2"/>
    <w:rsid w:val="00F6698B"/>
    <w:rsid w:val="00F70129"/>
    <w:rsid w:val="00F7054A"/>
    <w:rsid w:val="00F70900"/>
    <w:rsid w:val="00F7174D"/>
    <w:rsid w:val="00F72593"/>
    <w:rsid w:val="00F72EF4"/>
    <w:rsid w:val="00F73331"/>
    <w:rsid w:val="00F800D9"/>
    <w:rsid w:val="00F87174"/>
    <w:rsid w:val="00F91D37"/>
    <w:rsid w:val="00F921E8"/>
    <w:rsid w:val="00F92E65"/>
    <w:rsid w:val="00F9610D"/>
    <w:rsid w:val="00FA4A45"/>
    <w:rsid w:val="00FB239D"/>
    <w:rsid w:val="00FB5828"/>
    <w:rsid w:val="00FB657F"/>
    <w:rsid w:val="00FB7DDF"/>
    <w:rsid w:val="00FC5023"/>
    <w:rsid w:val="00FD2271"/>
    <w:rsid w:val="00FE70E5"/>
    <w:rsid w:val="00FE7D09"/>
    <w:rsid w:val="00FF0895"/>
    <w:rsid w:val="00FF3430"/>
    <w:rsid w:val="00FF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C89F266"/>
  <w15:docId w15:val="{89C36995-CC95-411F-8100-D0EF1B5B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iPriority="8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6B83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AC321A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sid w:val="00484FC6"/>
    <w:rPr>
      <w:color w:val="auto"/>
      <w:u w:val="single" w:color="B1B9BD" w:themeColor="background2"/>
    </w:rPr>
  </w:style>
  <w:style w:type="paragraph" w:styleId="Kopfzeile">
    <w:name w:val="header"/>
    <w:basedOn w:val="Standard"/>
    <w:link w:val="KopfzeileZchn"/>
    <w:uiPriority w:val="79"/>
    <w:semiHidden/>
    <w:rsid w:val="000822A6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semiHidden/>
    <w:rsid w:val="00316B83"/>
    <w:rPr>
      <w:rFonts w:cs="System"/>
      <w:bCs/>
      <w:noProof/>
      <w:spacing w:val="2"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semiHidden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80"/>
    <w:semiHidden/>
    <w:rsid w:val="003359D8"/>
    <w:rPr>
      <w:rFonts w:cs="System"/>
      <w:spacing w:val="2"/>
      <w:sz w:val="13"/>
      <w:szCs w:val="13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</w:rPr>
  </w:style>
  <w:style w:type="paragraph" w:customStyle="1" w:styleId="Brieftitel">
    <w:name w:val="Brieftitel"/>
    <w:basedOn w:val="Standard"/>
    <w:link w:val="BrieftitelZchn"/>
    <w:uiPriority w:val="14"/>
    <w:rsid w:val="00997689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997689"/>
    <w:rPr>
      <w:rFonts w:asciiTheme="majorHAnsi" w:hAnsiTheme="majorHAnsi" w:cs="System"/>
      <w:b/>
      <w:spacing w:val="2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EA161F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484FC6"/>
    <w:rPr>
      <w:color w:val="auto"/>
      <w:u w:val="single" w:color="B1B9BD" w:themeColor="background2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B1B9BD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B1B9BD" w:themeColor="background2"/>
      <w:spacing w:val="2"/>
      <w:sz w:val="44"/>
      <w:szCs w:val="44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</w:style>
  <w:style w:type="paragraph" w:customStyle="1" w:styleId="Text85pt">
    <w:name w:val="Text 8.5 pt"/>
    <w:basedOn w:val="Standard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A12B05"/>
    <w:rPr>
      <w:vanish/>
      <w:color w:val="7D9AA8" w:themeColor="accent1" w:themeTint="99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DFE3E5" w:themeColor="text2" w:themeTint="33"/>
        <w:insideH w:val="single" w:sz="2" w:space="0" w:color="DFE3E5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Z_Templates\Office2016\Templates\AWN\_DE\Dokument%20B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9631D2C50E4DEC878EFC8E992E8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91025-7349-4763-9922-308A90EB05BF}"/>
      </w:docPartPr>
      <w:docPartBody>
        <w:p w:rsidR="00000000" w:rsidRDefault="00943AFE" w:rsidP="00943AFE">
          <w:pPr>
            <w:pStyle w:val="8D9631D2C50E4DEC878EFC8E992E8A942"/>
          </w:pPr>
          <w:r w:rsidRPr="003827E3">
            <w:rPr>
              <w:rStyle w:val="Platzhaltertext"/>
              <w:rFonts w:asciiTheme="majorHAnsi" w:hAnsiTheme="majorHAnsi" w:cstheme="majorHAnsi"/>
            </w:rPr>
            <w:t>Datum eingeben</w:t>
          </w:r>
        </w:p>
      </w:docPartBody>
    </w:docPart>
    <w:docPart>
      <w:docPartPr>
        <w:name w:val="F8DA0FB138504AC2BC4E1CA806C68A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97633D-3E8C-4368-8C06-E6A6B8A8C4F4}"/>
      </w:docPartPr>
      <w:docPartBody>
        <w:p w:rsidR="00000000" w:rsidRDefault="00943AFE" w:rsidP="00943AFE">
          <w:pPr>
            <w:pStyle w:val="F8DA0FB138504AC2BC4E1CA806C68A3F2"/>
          </w:pPr>
          <w:r w:rsidRPr="003827E3">
            <w:rPr>
              <w:rStyle w:val="Platzhaltertext"/>
              <w:rFonts w:asciiTheme="majorHAnsi" w:hAnsiTheme="majorHAnsi" w:cstheme="majorHAnsi"/>
            </w:rPr>
            <w:t>Treffpunkt</w:t>
          </w:r>
        </w:p>
      </w:docPartBody>
    </w:docPart>
    <w:docPart>
      <w:docPartPr>
        <w:name w:val="EE143B6172454D69BE25B0F237BB74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6F28EA-2533-4895-A240-89C9AD55F541}"/>
      </w:docPartPr>
      <w:docPartBody>
        <w:p w:rsidR="00000000" w:rsidRDefault="00943AFE" w:rsidP="00943AFE">
          <w:pPr>
            <w:pStyle w:val="EE143B6172454D69BE25B0F237BB74CD2"/>
          </w:pPr>
          <w:r w:rsidRPr="003827E3">
            <w:rPr>
              <w:rStyle w:val="Platzhaltertext"/>
              <w:rFonts w:asciiTheme="majorHAnsi" w:hAnsiTheme="majorHAnsi" w:cstheme="majorHAnsi"/>
            </w:rPr>
            <w:t>Name der Schule</w:t>
          </w:r>
        </w:p>
      </w:docPartBody>
    </w:docPart>
    <w:docPart>
      <w:docPartPr>
        <w:name w:val="EDCD5627DA5940E5B6ED707037DD34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CFF4F8-F41E-48E5-B0A8-ECF05F0D8215}"/>
      </w:docPartPr>
      <w:docPartBody>
        <w:p w:rsidR="00000000" w:rsidRDefault="00943AFE" w:rsidP="00943AFE">
          <w:pPr>
            <w:pStyle w:val="EDCD5627DA5940E5B6ED707037DD34E92"/>
          </w:pPr>
          <w:r w:rsidRPr="003827E3">
            <w:rPr>
              <w:rStyle w:val="Platzhaltertext"/>
              <w:rFonts w:asciiTheme="majorHAnsi" w:hAnsiTheme="majorHAnsi" w:cstheme="majorHAnsi"/>
            </w:rPr>
            <w:t>Ort</w:t>
          </w:r>
        </w:p>
      </w:docPartBody>
    </w:docPart>
    <w:docPart>
      <w:docPartPr>
        <w:name w:val="AE4F95D714AA4DA98E1D1E8AC077B2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9FBA71-99CA-4609-8369-784115427B5A}"/>
      </w:docPartPr>
      <w:docPartBody>
        <w:p w:rsidR="00000000" w:rsidRDefault="00943AFE" w:rsidP="00943AFE">
          <w:pPr>
            <w:pStyle w:val="AE4F95D714AA4DA98E1D1E8AC077B2872"/>
          </w:pPr>
          <w:r w:rsidRPr="003827E3">
            <w:rPr>
              <w:rStyle w:val="Platzhaltertext"/>
              <w:rFonts w:asciiTheme="majorHAnsi" w:hAnsiTheme="majorHAnsi" w:cstheme="majorHAnsi"/>
            </w:rPr>
            <w:t>Stufe</w:t>
          </w:r>
        </w:p>
      </w:docPartBody>
    </w:docPart>
    <w:docPart>
      <w:docPartPr>
        <w:name w:val="1FC66BF9ED514076BFD80476D5F40B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7EADD4-0EBA-4E04-8F5E-68E895A55092}"/>
      </w:docPartPr>
      <w:docPartBody>
        <w:p w:rsidR="00000000" w:rsidRDefault="00943AFE" w:rsidP="00943AFE">
          <w:pPr>
            <w:pStyle w:val="1FC66BF9ED514076BFD80476D5F40B882"/>
          </w:pPr>
          <w:r w:rsidRPr="003827E3">
            <w:rPr>
              <w:rStyle w:val="Platzhaltertext"/>
              <w:rFonts w:asciiTheme="majorHAnsi" w:hAnsiTheme="majorHAnsi" w:cstheme="majorHAnsi"/>
            </w:rPr>
            <w:t>Anzahl</w:t>
          </w:r>
        </w:p>
      </w:docPartBody>
    </w:docPart>
    <w:docPart>
      <w:docPartPr>
        <w:name w:val="7BEADD9BAB3C45C0881721AC731357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506925-71A4-4C45-BB9A-14C4EB6609C3}"/>
      </w:docPartPr>
      <w:docPartBody>
        <w:p w:rsidR="00000000" w:rsidRDefault="00943AFE" w:rsidP="00943AFE">
          <w:pPr>
            <w:pStyle w:val="7BEADD9BAB3C45C0881721AC731357042"/>
          </w:pPr>
          <w:r w:rsidRPr="003827E3">
            <w:rPr>
              <w:rStyle w:val="Platzhaltertext"/>
              <w:rFonts w:asciiTheme="majorHAnsi" w:hAnsiTheme="majorHAnsi" w:cstheme="majorHAnsi"/>
            </w:rPr>
            <w:t>Vor-/ Nachname</w:t>
          </w:r>
        </w:p>
      </w:docPartBody>
    </w:docPart>
    <w:docPart>
      <w:docPartPr>
        <w:name w:val="69C4269DAAA047569293235C75F228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194733-CBCA-482C-A87D-15A84C3F0F57}"/>
      </w:docPartPr>
      <w:docPartBody>
        <w:p w:rsidR="00000000" w:rsidRDefault="00943AFE" w:rsidP="00943AFE">
          <w:pPr>
            <w:pStyle w:val="69C4269DAAA047569293235C75F228462"/>
          </w:pPr>
          <w:r w:rsidRPr="003827E3">
            <w:rPr>
              <w:rStyle w:val="Platzhaltertext"/>
              <w:rFonts w:asciiTheme="majorHAnsi" w:hAnsiTheme="majorHAnsi" w:cstheme="majorHAnsi"/>
            </w:rPr>
            <w:t>E-Mail-Adresse</w:t>
          </w:r>
        </w:p>
      </w:docPartBody>
    </w:docPart>
    <w:docPart>
      <w:docPartPr>
        <w:name w:val="12CA89956D6A45409DF7D542239D39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EE7C50-124A-4C06-B7ED-8B493110C840}"/>
      </w:docPartPr>
      <w:docPartBody>
        <w:p w:rsidR="00000000" w:rsidRDefault="00943AFE" w:rsidP="00943AFE">
          <w:pPr>
            <w:pStyle w:val="12CA89956D6A45409DF7D542239D39DE2"/>
          </w:pPr>
          <w:r w:rsidRPr="003827E3">
            <w:rPr>
              <w:rStyle w:val="Platzhaltertext"/>
              <w:rFonts w:asciiTheme="majorHAnsi" w:hAnsiTheme="majorHAnsi" w:cstheme="majorHAnsi"/>
            </w:rPr>
            <w:t>Vor-/ Nachname</w:t>
          </w:r>
        </w:p>
      </w:docPartBody>
    </w:docPart>
    <w:docPart>
      <w:docPartPr>
        <w:name w:val="7BE46978384D478FA1314D0F00410B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35B403-6D45-44AA-8027-E9D935125F26}"/>
      </w:docPartPr>
      <w:docPartBody>
        <w:p w:rsidR="00000000" w:rsidRDefault="00943AFE" w:rsidP="00943AFE">
          <w:pPr>
            <w:pStyle w:val="7BE46978384D478FA1314D0F00410BF72"/>
          </w:pPr>
          <w:r>
            <w:rPr>
              <w:rStyle w:val="Platzhaltertext"/>
            </w:rPr>
            <w:t>Klassifizierung wählen</w:t>
          </w:r>
        </w:p>
      </w:docPartBody>
    </w:docPart>
    <w:docPart>
      <w:docPartPr>
        <w:name w:val="6446A1A6892A4D13A22C6FF5AC1E7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6D2203-7041-43A3-BAC6-223460AEF2BD}"/>
      </w:docPartPr>
      <w:docPartBody>
        <w:p w:rsidR="00000000" w:rsidRDefault="00943AFE" w:rsidP="00943AFE">
          <w:pPr>
            <w:pStyle w:val="6446A1A6892A4D13A22C6FF5AC1E7ADE1"/>
          </w:pPr>
          <w:r>
            <w:rPr>
              <w:rStyle w:val="Platzhaltertext"/>
            </w:rPr>
            <w:t>Klassifizierung wählen</w:t>
          </w:r>
        </w:p>
      </w:docPartBody>
    </w:docPart>
    <w:docPart>
      <w:docPartPr>
        <w:name w:val="422194579A33444393589CB3CF90AF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C40406-E9CE-4265-998B-3B86D96D20C1}"/>
      </w:docPartPr>
      <w:docPartBody>
        <w:p w:rsidR="00000000" w:rsidRDefault="00943AFE" w:rsidP="00943AFE">
          <w:pPr>
            <w:pStyle w:val="422194579A33444393589CB3CF90AF001"/>
          </w:pPr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p>
      </w:docPartBody>
    </w:docPart>
    <w:docPart>
      <w:docPartPr>
        <w:name w:val="4FA985F213894CB6A7A80310EFE741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16F90E-483D-4A8C-AD5C-F3ED4395624B}"/>
      </w:docPartPr>
      <w:docPartBody>
        <w:p w:rsidR="00000000" w:rsidRDefault="00943AFE" w:rsidP="00943AFE">
          <w:pPr>
            <w:pStyle w:val="4FA985F213894CB6A7A80310EFE741A11"/>
          </w:pPr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p>
      </w:docPartBody>
    </w:docPart>
    <w:docPart>
      <w:docPartPr>
        <w:name w:val="7390C12AD5264440B7002E5606C59A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30C895-66F5-40CE-990C-44D1238BAED3}"/>
      </w:docPartPr>
      <w:docPartBody>
        <w:p w:rsidR="00000000" w:rsidRDefault="00943AFE" w:rsidP="00943AFE">
          <w:pPr>
            <w:pStyle w:val="7390C12AD5264440B7002E5606C59A541"/>
          </w:pPr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p>
      </w:docPartBody>
    </w:docPart>
    <w:docPart>
      <w:docPartPr>
        <w:name w:val="012F235AAA384EBFB697A5C3D0DF3C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0A791E-545A-4B04-8FA9-60E5EB4180C3}"/>
      </w:docPartPr>
      <w:docPartBody>
        <w:p w:rsidR="00000000" w:rsidRDefault="00943AFE" w:rsidP="00943AFE">
          <w:pPr>
            <w:pStyle w:val="012F235AAA384EBFB697A5C3D0DF3C361"/>
          </w:pPr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p>
      </w:docPartBody>
    </w:docPart>
    <w:docPart>
      <w:docPartPr>
        <w:name w:val="5DB0673F6E9D47189DE9A82651A37B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5314EB-A575-4C23-BADC-F92FFF98DBA8}"/>
      </w:docPartPr>
      <w:docPartBody>
        <w:p w:rsidR="00000000" w:rsidRDefault="00943AFE" w:rsidP="00943AFE">
          <w:pPr>
            <w:pStyle w:val="5DB0673F6E9D47189DE9A82651A37B291"/>
          </w:pPr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p>
      </w:docPartBody>
    </w:docPart>
    <w:docPart>
      <w:docPartPr>
        <w:name w:val="7D52BF970C5F48989200C4ED2D3551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03C77C-6B03-469B-9E81-92F741DD7C59}"/>
      </w:docPartPr>
      <w:docPartBody>
        <w:p w:rsidR="00000000" w:rsidRDefault="00943AFE" w:rsidP="00943AFE">
          <w:pPr>
            <w:pStyle w:val="7D52BF970C5F48989200C4ED2D3551321"/>
          </w:pPr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p>
      </w:docPartBody>
    </w:docPart>
    <w:docPart>
      <w:docPartPr>
        <w:name w:val="87ACA6787D764EF482950CF9D5C497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AB62EB-6DC2-44F9-BC68-63405467468B}"/>
      </w:docPartPr>
      <w:docPartBody>
        <w:p w:rsidR="00000000" w:rsidRDefault="00943AFE" w:rsidP="00943AFE">
          <w:pPr>
            <w:pStyle w:val="87ACA6787D764EF482950CF9D5C497061"/>
          </w:pPr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p>
      </w:docPartBody>
    </w:docPart>
    <w:docPart>
      <w:docPartPr>
        <w:name w:val="BF66ED9BEE24456585A31647BA7C4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37A3D8-FDB8-41CE-B984-81E27783293A}"/>
      </w:docPartPr>
      <w:docPartBody>
        <w:p w:rsidR="00000000" w:rsidRDefault="00943AFE" w:rsidP="00943AFE">
          <w:pPr>
            <w:pStyle w:val="BF66ED9BEE24456585A31647BA7C4A5D1"/>
          </w:pPr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p>
      </w:docPartBody>
    </w:docPart>
    <w:docPart>
      <w:docPartPr>
        <w:name w:val="741900E3A6B74E76AE32F2CA600EE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2CB895-842C-4DAA-9164-A3779B434DB1}"/>
      </w:docPartPr>
      <w:docPartBody>
        <w:p w:rsidR="00000000" w:rsidRDefault="00943AFE" w:rsidP="00943AFE">
          <w:pPr>
            <w:pStyle w:val="741900E3A6B74E76AE32F2CA600EEE8A1"/>
          </w:pPr>
          <w:r>
            <w:rPr>
              <w:rStyle w:val="Platzhaltertext"/>
              <w:rFonts w:asciiTheme="majorHAnsi" w:hAnsiTheme="majorHAnsi" w:cstheme="majorHAnsi"/>
            </w:rPr>
            <w:t xml:space="preserve">Klicken, </w:t>
          </w:r>
          <w:r w:rsidRPr="003827E3">
            <w:rPr>
              <w:rStyle w:val="Platzhaltertext"/>
              <w:rFonts w:asciiTheme="majorHAnsi" w:hAnsiTheme="majorHAnsi" w:cstheme="majorHAnsi"/>
            </w:rPr>
            <w:t>um Text einzugeben.</w:t>
          </w:r>
        </w:p>
      </w:docPartBody>
    </w:docPart>
    <w:docPart>
      <w:docPartPr>
        <w:name w:val="F4D8247273B74C10AE2263A9B2794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30B35A-5224-4E58-9B0B-73352F2C1869}"/>
      </w:docPartPr>
      <w:docPartBody>
        <w:p w:rsidR="00000000" w:rsidRDefault="00943AFE" w:rsidP="00943AFE">
          <w:pPr>
            <w:pStyle w:val="F4D8247273B74C10AE2263A9B27941B9"/>
          </w:pPr>
          <w:r w:rsidRPr="003827E3">
            <w:rPr>
              <w:rStyle w:val="Platzhaltertext"/>
              <w:rFonts w:asciiTheme="majorHAnsi" w:hAnsiTheme="majorHAnsi" w:cstheme="majorHAnsi"/>
            </w:rPr>
            <w:t>Klicken,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AFE"/>
    <w:rsid w:val="0094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43AFE"/>
    <w:rPr>
      <w:vanish/>
      <w:color w:val="9CC2E5" w:themeColor="accent1" w:themeTint="99"/>
    </w:rPr>
  </w:style>
  <w:style w:type="paragraph" w:customStyle="1" w:styleId="7125F8495DE4431290B8CFEB467F3FA0">
    <w:name w:val="7125F8495DE4431290B8CFEB467F3FA0"/>
  </w:style>
  <w:style w:type="paragraph" w:customStyle="1" w:styleId="ACE4ECD9DC924980A69CB3D7D455D2EC">
    <w:name w:val="ACE4ECD9DC924980A69CB3D7D455D2EC"/>
  </w:style>
  <w:style w:type="paragraph" w:customStyle="1" w:styleId="8D9631D2C50E4DEC878EFC8E992E8A94">
    <w:name w:val="8D9631D2C50E4DEC878EFC8E992E8A94"/>
    <w:rsid w:val="00943AFE"/>
  </w:style>
  <w:style w:type="paragraph" w:customStyle="1" w:styleId="F8DA0FB138504AC2BC4E1CA806C68A3F">
    <w:name w:val="F8DA0FB138504AC2BC4E1CA806C68A3F"/>
    <w:rsid w:val="00943AFE"/>
  </w:style>
  <w:style w:type="paragraph" w:customStyle="1" w:styleId="EE143B6172454D69BE25B0F237BB74CD">
    <w:name w:val="EE143B6172454D69BE25B0F237BB74CD"/>
    <w:rsid w:val="00943AFE"/>
  </w:style>
  <w:style w:type="paragraph" w:customStyle="1" w:styleId="EDCD5627DA5940E5B6ED707037DD34E9">
    <w:name w:val="EDCD5627DA5940E5B6ED707037DD34E9"/>
    <w:rsid w:val="00943AFE"/>
  </w:style>
  <w:style w:type="paragraph" w:customStyle="1" w:styleId="AE4F95D714AA4DA98E1D1E8AC077B287">
    <w:name w:val="AE4F95D714AA4DA98E1D1E8AC077B287"/>
    <w:rsid w:val="00943AFE"/>
  </w:style>
  <w:style w:type="paragraph" w:customStyle="1" w:styleId="1FC66BF9ED514076BFD80476D5F40B88">
    <w:name w:val="1FC66BF9ED514076BFD80476D5F40B88"/>
    <w:rsid w:val="00943AFE"/>
  </w:style>
  <w:style w:type="paragraph" w:customStyle="1" w:styleId="7BEADD9BAB3C45C0881721AC73135704">
    <w:name w:val="7BEADD9BAB3C45C0881721AC73135704"/>
    <w:rsid w:val="00943AFE"/>
  </w:style>
  <w:style w:type="paragraph" w:customStyle="1" w:styleId="69C4269DAAA047569293235C75F22846">
    <w:name w:val="69C4269DAAA047569293235C75F22846"/>
    <w:rsid w:val="00943AFE"/>
  </w:style>
  <w:style w:type="paragraph" w:customStyle="1" w:styleId="12CA89956D6A45409DF7D542239D39DE">
    <w:name w:val="12CA89956D6A45409DF7D542239D39DE"/>
    <w:rsid w:val="00943AFE"/>
  </w:style>
  <w:style w:type="paragraph" w:customStyle="1" w:styleId="84D0CAE691C34A4C982060C778EE5C26">
    <w:name w:val="84D0CAE691C34A4C982060C778EE5C26"/>
    <w:rsid w:val="00943AFE"/>
  </w:style>
  <w:style w:type="paragraph" w:customStyle="1" w:styleId="501CACADCF6C462883DEF9B6FCBDB5CF">
    <w:name w:val="501CACADCF6C462883DEF9B6FCBDB5CF"/>
    <w:rsid w:val="00943AFE"/>
  </w:style>
  <w:style w:type="paragraph" w:customStyle="1" w:styleId="7BE46978384D478FA1314D0F00410BF7">
    <w:name w:val="7BE46978384D478FA1314D0F00410BF7"/>
    <w:rsid w:val="00943AFE"/>
  </w:style>
  <w:style w:type="paragraph" w:customStyle="1" w:styleId="4363DFB4469744B48C1B4F2337C8303B">
    <w:name w:val="4363DFB4469744B48C1B4F2337C8303B"/>
    <w:rsid w:val="00943AFE"/>
  </w:style>
  <w:style w:type="paragraph" w:customStyle="1" w:styleId="2CE59EADCA304A649371EDCE980C1FC6">
    <w:name w:val="2CE59EADCA304A649371EDCE980C1FC6"/>
    <w:rsid w:val="00943AFE"/>
  </w:style>
  <w:style w:type="paragraph" w:customStyle="1" w:styleId="415ECFE4C13F44D495F066EAEE2E2637">
    <w:name w:val="415ECFE4C13F44D495F066EAEE2E2637"/>
    <w:rsid w:val="00943AFE"/>
  </w:style>
  <w:style w:type="paragraph" w:customStyle="1" w:styleId="FAFCADA0483E43549D4FB059B7B75F31">
    <w:name w:val="FAFCADA0483E43549D4FB059B7B75F31"/>
    <w:rsid w:val="00943AFE"/>
  </w:style>
  <w:style w:type="paragraph" w:customStyle="1" w:styleId="4C690C85748841C4A9F6072C72CB7D28">
    <w:name w:val="4C690C85748841C4A9F6072C72CB7D28"/>
    <w:rsid w:val="00943AFE"/>
  </w:style>
  <w:style w:type="paragraph" w:customStyle="1" w:styleId="11FFDF76E8344B8A9C156658B5CEC6D6">
    <w:name w:val="11FFDF76E8344B8A9C156658B5CEC6D6"/>
    <w:rsid w:val="00943AFE"/>
  </w:style>
  <w:style w:type="paragraph" w:customStyle="1" w:styleId="8D9631D2C50E4DEC878EFC8E992E8A941">
    <w:name w:val="8D9631D2C50E4DEC878EFC8E992E8A94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F8DA0FB138504AC2BC4E1CA806C68A3F1">
    <w:name w:val="F8DA0FB138504AC2BC4E1CA806C68A3F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EE143B6172454D69BE25B0F237BB74CD1">
    <w:name w:val="EE143B6172454D69BE25B0F237BB74CD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EDCD5627DA5940E5B6ED707037DD34E91">
    <w:name w:val="EDCD5627DA5940E5B6ED707037DD34E9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AE4F95D714AA4DA98E1D1E8AC077B2871">
    <w:name w:val="AE4F95D714AA4DA98E1D1E8AC077B287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1FC66BF9ED514076BFD80476D5F40B881">
    <w:name w:val="1FC66BF9ED514076BFD80476D5F40B88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7BEADD9BAB3C45C0881721AC731357041">
    <w:name w:val="7BEADD9BAB3C45C0881721AC73135704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69C4269DAAA047569293235C75F228461">
    <w:name w:val="69C4269DAAA047569293235C75F22846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12CA89956D6A45409DF7D542239D39DE1">
    <w:name w:val="12CA89956D6A45409DF7D542239D39DE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6446A1A6892A4D13A22C6FF5AC1E7ADE">
    <w:name w:val="6446A1A6892A4D13A22C6FF5AC1E7ADE"/>
    <w:rsid w:val="00943AFE"/>
    <w:pPr>
      <w:tabs>
        <w:tab w:val="left" w:pos="2552"/>
        <w:tab w:val="left" w:pos="5103"/>
        <w:tab w:val="left" w:pos="7655"/>
        <w:tab w:val="right" w:pos="9979"/>
      </w:tabs>
      <w:spacing w:after="0" w:line="240" w:lineRule="auto"/>
    </w:pPr>
    <w:rPr>
      <w:rFonts w:eastAsiaTheme="minorHAnsi" w:cs="System"/>
      <w:bCs/>
      <w:spacing w:val="2"/>
      <w:sz w:val="13"/>
      <w:szCs w:val="13"/>
      <w:lang w:eastAsia="en-US"/>
    </w:rPr>
  </w:style>
  <w:style w:type="paragraph" w:customStyle="1" w:styleId="7BE46978384D478FA1314D0F00410BF71">
    <w:name w:val="7BE46978384D478FA1314D0F00410BF71"/>
    <w:rsid w:val="00943AFE"/>
    <w:pPr>
      <w:tabs>
        <w:tab w:val="left" w:pos="2552"/>
        <w:tab w:val="left" w:pos="5103"/>
        <w:tab w:val="left" w:pos="7655"/>
        <w:tab w:val="right" w:pos="9979"/>
      </w:tabs>
      <w:spacing w:after="0" w:line="240" w:lineRule="auto"/>
    </w:pPr>
    <w:rPr>
      <w:rFonts w:eastAsiaTheme="minorHAnsi" w:cs="System"/>
      <w:bCs/>
      <w:spacing w:val="2"/>
      <w:sz w:val="13"/>
      <w:szCs w:val="13"/>
      <w:lang w:eastAsia="en-US"/>
    </w:rPr>
  </w:style>
  <w:style w:type="paragraph" w:customStyle="1" w:styleId="B7BA226991BD4130A1951F29431E3051">
    <w:name w:val="B7BA226991BD4130A1951F29431E3051"/>
    <w:rsid w:val="00943AFE"/>
  </w:style>
  <w:style w:type="paragraph" w:customStyle="1" w:styleId="422194579A33444393589CB3CF90AF00">
    <w:name w:val="422194579A33444393589CB3CF90AF00"/>
    <w:rsid w:val="00943AFE"/>
  </w:style>
  <w:style w:type="paragraph" w:customStyle="1" w:styleId="4FA985F213894CB6A7A80310EFE741A1">
    <w:name w:val="4FA985F213894CB6A7A80310EFE741A1"/>
    <w:rsid w:val="00943AFE"/>
  </w:style>
  <w:style w:type="paragraph" w:customStyle="1" w:styleId="7390C12AD5264440B7002E5606C59A54">
    <w:name w:val="7390C12AD5264440B7002E5606C59A54"/>
    <w:rsid w:val="00943AFE"/>
  </w:style>
  <w:style w:type="paragraph" w:customStyle="1" w:styleId="012F235AAA384EBFB697A5C3D0DF3C36">
    <w:name w:val="012F235AAA384EBFB697A5C3D0DF3C36"/>
    <w:rsid w:val="00943AFE"/>
  </w:style>
  <w:style w:type="paragraph" w:customStyle="1" w:styleId="5DB0673F6E9D47189DE9A82651A37B29">
    <w:name w:val="5DB0673F6E9D47189DE9A82651A37B29"/>
    <w:rsid w:val="00943AFE"/>
  </w:style>
  <w:style w:type="paragraph" w:customStyle="1" w:styleId="7D52BF970C5F48989200C4ED2D355132">
    <w:name w:val="7D52BF970C5F48989200C4ED2D355132"/>
    <w:rsid w:val="00943AFE"/>
  </w:style>
  <w:style w:type="paragraph" w:customStyle="1" w:styleId="87ACA6787D764EF482950CF9D5C49706">
    <w:name w:val="87ACA6787D764EF482950CF9D5C49706"/>
    <w:rsid w:val="00943AFE"/>
  </w:style>
  <w:style w:type="paragraph" w:customStyle="1" w:styleId="BF66ED9BEE24456585A31647BA7C4A5D">
    <w:name w:val="BF66ED9BEE24456585A31647BA7C4A5D"/>
    <w:rsid w:val="00943AFE"/>
  </w:style>
  <w:style w:type="paragraph" w:customStyle="1" w:styleId="741900E3A6B74E76AE32F2CA600EEE8A">
    <w:name w:val="741900E3A6B74E76AE32F2CA600EEE8A"/>
    <w:rsid w:val="00943AFE"/>
  </w:style>
  <w:style w:type="paragraph" w:customStyle="1" w:styleId="8D9631D2C50E4DEC878EFC8E992E8A942">
    <w:name w:val="8D9631D2C50E4DEC878EFC8E992E8A942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F8DA0FB138504AC2BC4E1CA806C68A3F2">
    <w:name w:val="F8DA0FB138504AC2BC4E1CA806C68A3F2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EE143B6172454D69BE25B0F237BB74CD2">
    <w:name w:val="EE143B6172454D69BE25B0F237BB74CD2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EDCD5627DA5940E5B6ED707037DD34E92">
    <w:name w:val="EDCD5627DA5940E5B6ED707037DD34E92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AE4F95D714AA4DA98E1D1E8AC077B2872">
    <w:name w:val="AE4F95D714AA4DA98E1D1E8AC077B2872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1FC66BF9ED514076BFD80476D5F40B882">
    <w:name w:val="1FC66BF9ED514076BFD80476D5F40B882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7BEADD9BAB3C45C0881721AC731357042">
    <w:name w:val="7BEADD9BAB3C45C0881721AC731357042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69C4269DAAA047569293235C75F228462">
    <w:name w:val="69C4269DAAA047569293235C75F228462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12CA89956D6A45409DF7D542239D39DE2">
    <w:name w:val="12CA89956D6A45409DF7D542239D39DE2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B7BA226991BD4130A1951F29431E30511">
    <w:name w:val="B7BA226991BD4130A1951F29431E3051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422194579A33444393589CB3CF90AF001">
    <w:name w:val="422194579A33444393589CB3CF90AF00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4FA985F213894CB6A7A80310EFE741A11">
    <w:name w:val="4FA985F213894CB6A7A80310EFE741A1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7390C12AD5264440B7002E5606C59A541">
    <w:name w:val="7390C12AD5264440B7002E5606C59A54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012F235AAA384EBFB697A5C3D0DF3C361">
    <w:name w:val="012F235AAA384EBFB697A5C3D0DF3C36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5DB0673F6E9D47189DE9A82651A37B291">
    <w:name w:val="5DB0673F6E9D47189DE9A82651A37B29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7D52BF970C5F48989200C4ED2D3551321">
    <w:name w:val="7D52BF970C5F48989200C4ED2D355132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87ACA6787D764EF482950CF9D5C497061">
    <w:name w:val="87ACA6787D764EF482950CF9D5C49706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BF66ED9BEE24456585A31647BA7C4A5D1">
    <w:name w:val="BF66ED9BEE24456585A31647BA7C4A5D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741900E3A6B74E76AE32F2CA600EEE8A1">
    <w:name w:val="741900E3A6B74E76AE32F2CA600EEE8A1"/>
    <w:rsid w:val="00943AFE"/>
    <w:pPr>
      <w:spacing w:after="0" w:line="270" w:lineRule="atLeast"/>
    </w:pPr>
    <w:rPr>
      <w:rFonts w:eastAsiaTheme="minorHAnsi" w:cs="System"/>
      <w:bCs/>
      <w:spacing w:val="2"/>
      <w:sz w:val="21"/>
      <w:lang w:eastAsia="en-US"/>
    </w:rPr>
  </w:style>
  <w:style w:type="paragraph" w:customStyle="1" w:styleId="6446A1A6892A4D13A22C6FF5AC1E7ADE1">
    <w:name w:val="6446A1A6892A4D13A22C6FF5AC1E7ADE1"/>
    <w:rsid w:val="00943AFE"/>
    <w:pPr>
      <w:tabs>
        <w:tab w:val="left" w:pos="2552"/>
        <w:tab w:val="left" w:pos="5103"/>
        <w:tab w:val="left" w:pos="7655"/>
        <w:tab w:val="right" w:pos="9979"/>
      </w:tabs>
      <w:spacing w:after="0" w:line="240" w:lineRule="auto"/>
    </w:pPr>
    <w:rPr>
      <w:rFonts w:eastAsiaTheme="minorHAnsi" w:cs="System"/>
      <w:bCs/>
      <w:spacing w:val="2"/>
      <w:sz w:val="13"/>
      <w:szCs w:val="13"/>
      <w:lang w:eastAsia="en-US"/>
    </w:rPr>
  </w:style>
  <w:style w:type="paragraph" w:customStyle="1" w:styleId="7BE46978384D478FA1314D0F00410BF72">
    <w:name w:val="7BE46978384D478FA1314D0F00410BF72"/>
    <w:rsid w:val="00943AFE"/>
    <w:pPr>
      <w:tabs>
        <w:tab w:val="left" w:pos="2552"/>
        <w:tab w:val="left" w:pos="5103"/>
        <w:tab w:val="left" w:pos="7655"/>
        <w:tab w:val="right" w:pos="9979"/>
      </w:tabs>
      <w:spacing w:after="0" w:line="240" w:lineRule="auto"/>
    </w:pPr>
    <w:rPr>
      <w:rFonts w:eastAsiaTheme="minorHAnsi" w:cs="System"/>
      <w:bCs/>
      <w:spacing w:val="2"/>
      <w:sz w:val="13"/>
      <w:szCs w:val="13"/>
      <w:lang w:eastAsia="en-US"/>
    </w:rPr>
  </w:style>
  <w:style w:type="paragraph" w:customStyle="1" w:styleId="F4D8247273B74C10AE2263A9B27941B9">
    <w:name w:val="F4D8247273B74C10AE2263A9B27941B9"/>
    <w:rsid w:val="00943AFE"/>
  </w:style>
  <w:style w:type="paragraph" w:customStyle="1" w:styleId="EBC4AE540CE54ADA9855CF3AA73EF165">
    <w:name w:val="EBC4AE540CE54ADA9855CF3AA73EF165"/>
    <w:rsid w:val="00943AFE"/>
  </w:style>
  <w:style w:type="paragraph" w:customStyle="1" w:styleId="0AA62C6E562A4ECF80B08A7B472E6356">
    <w:name w:val="0AA62C6E562A4ECF80B08A7B472E6356"/>
    <w:rsid w:val="00943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Kanton Bern">
  <a:themeElements>
    <a:clrScheme name="Kanton Bern">
      <a:dk1>
        <a:sysClr val="windowText" lastClr="000000"/>
      </a:dk1>
      <a:lt1>
        <a:sysClr val="window" lastClr="FFFFFF"/>
      </a:lt1>
      <a:dk2>
        <a:srgbClr val="63737B"/>
      </a:dk2>
      <a:lt2>
        <a:srgbClr val="B1B9BD"/>
      </a:lt2>
      <a:accent1>
        <a:srgbClr val="3C505A"/>
      </a:accent1>
      <a:accent2>
        <a:srgbClr val="96D7F0"/>
      </a:accent2>
      <a:accent3>
        <a:srgbClr val="A0C7A0"/>
      </a:accent3>
      <a:accent4>
        <a:srgbClr val="E1D2C6"/>
      </a:accent4>
      <a:accent5>
        <a:srgbClr val="644B41"/>
      </a:accent5>
      <a:accent6>
        <a:srgbClr val="EA161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Kanton Bern" id="{619ED78C-8443-4034-A985-5BB523DF0D9A}" vid="{4D596025-171E-43D1-98F2-D8A044845F4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328D62C29B43448C2C1CCC5F04935A" ma:contentTypeVersion="10" ma:contentTypeDescription="Ein neues Dokument erstellen." ma:contentTypeScope="" ma:versionID="c4f138fe61e34dc8c62e30f11eabd491">
  <xsd:schema xmlns:xsd="http://www.w3.org/2001/XMLSchema" xmlns:xs="http://www.w3.org/2001/XMLSchema" xmlns:p="http://schemas.microsoft.com/office/2006/metadata/properties" xmlns:ns2="a1528acb-b70a-445a-8738-265666335bd8" xmlns:ns3="3fd1803d-3ec9-4c85-a57a-294aa338e5cd" targetNamespace="http://schemas.microsoft.com/office/2006/metadata/properties" ma:root="true" ma:fieldsID="adea71272c99580c43560be73a1b6eb0" ns2:_="" ns3:_="">
    <xsd:import namespace="a1528acb-b70a-445a-8738-265666335bd8"/>
    <xsd:import namespace="3fd1803d-3ec9-4c85-a57a-294aa338e5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28acb-b70a-445a-8738-265666335b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803d-3ec9-4c85-a57a-294aa338e5c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B6C67ACC-FFD8-4DEB-BB6C-2613841501E9}">
  <ds:schemaRefs>
    <ds:schemaRef ds:uri="3fd1803d-3ec9-4c85-a57a-294aa338e5c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1528acb-b70a-445a-8738-265666335bd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9FAE400-5A4A-4DE2-B750-F31B3FE75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528acb-b70a-445a-8738-265666335bd8"/>
    <ds:schemaRef ds:uri="3fd1803d-3ec9-4c85-a57a-294aa338e5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7AC7F7-17B8-47CF-8B80-4B7AC61C7F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4D701D-0791-4A37-BD6E-8D9BCD8D0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BE.dotx</Template>
  <TotalTime>0</TotalTime>
  <Pages>2</Pages>
  <Words>258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TPBW Feedbackformular</dc:title>
  <dc:creator>AWN</dc:creator>
  <dc:description>numéro de document</dc:description>
  <cp:lastModifiedBy>Güder Franziska, WEU-AWN-AFR</cp:lastModifiedBy>
  <cp:revision>5</cp:revision>
  <cp:lastPrinted>2019-09-11T20:00:00Z</cp:lastPrinted>
  <dcterms:created xsi:type="dcterms:W3CDTF">2020-12-22T10:01:00Z</dcterms:created>
  <dcterms:modified xsi:type="dcterms:W3CDTF">2020-12-22T10:42:00Z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0x010100F7328D62C29B43448C2C1CCC5F04935A</vt:lpwstr>
  </property>
</Properties>
</file>